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0" w:type="auto"/>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7866"/>
        <w:gridCol w:w="1752"/>
      </w:tblGrid>
      <w:tr w:rsidR="00A72372" w14:paraId="1F1824F0" w14:textId="77777777" w:rsidTr="00C60DC4">
        <w:trPr>
          <w:trHeight w:val="454"/>
        </w:trPr>
        <w:tc>
          <w:tcPr>
            <w:tcW w:w="7875" w:type="dxa"/>
            <w:tcBorders>
              <w:right w:val="single" w:sz="8" w:space="0" w:color="auto"/>
            </w:tcBorders>
            <w:shd w:val="clear" w:color="auto" w:fill="E3F1ED" w:themeFill="accent3" w:themeFillTint="33"/>
            <w:vAlign w:val="center"/>
          </w:tcPr>
          <w:p w14:paraId="3197FF1B" w14:textId="124604C2" w:rsidR="001B0273" w:rsidRPr="00E53A93" w:rsidRDefault="00A72372" w:rsidP="00A70865">
            <w:pPr>
              <w:spacing w:line="0" w:lineRule="atLeast"/>
              <w:rPr>
                <w:rFonts w:ascii="HGS創英角ｺﾞｼｯｸUB" w:eastAsia="HGS創英角ｺﾞｼｯｸUB" w:hAnsi="HGS創英角ｺﾞｼｯｸUB"/>
                <w:b/>
                <w:noProof/>
                <w:sz w:val="48"/>
                <w:szCs w:val="48"/>
                <w14:textOutline w14:w="11112" w14:cap="flat" w14:cmpd="sng" w14:algn="ctr">
                  <w14:solidFill>
                    <w14:schemeClr w14:val="bg1"/>
                  </w14:solidFill>
                  <w14:prstDash w14:val="solid"/>
                  <w14:round/>
                </w14:textOutline>
              </w:rPr>
            </w:pPr>
            <w:r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令和</w:t>
            </w:r>
            <w:r w:rsidR="00342F37"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７</w:t>
            </w:r>
            <w:r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年度</w:t>
            </w:r>
          </w:p>
          <w:p w14:paraId="2733BBD6" w14:textId="6F4AA2BD" w:rsidR="00A72372" w:rsidRPr="00A70865" w:rsidRDefault="00567A52" w:rsidP="00567A52">
            <w:pPr>
              <w:spacing w:line="0" w:lineRule="atLeast"/>
              <w:ind w:firstLineChars="100" w:firstLine="482"/>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w:t>
            </w:r>
            <w:r w:rsidR="00342F37"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南信州</w:t>
            </w:r>
            <w:r w:rsidR="00A72372"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地区</w:t>
            </w:r>
            <w:r w:rsidR="00B8104F"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労務管理セミナー</w:t>
            </w:r>
            <w:r w:rsidRPr="00E53A93">
              <w:rPr>
                <w:rFonts w:ascii="HGS創英角ｺﾞｼｯｸUB" w:eastAsia="HGS創英角ｺﾞｼｯｸUB" w:hAnsi="HGS創英角ｺﾞｼｯｸUB" w:hint="eastAsia"/>
                <w:b/>
                <w:noProof/>
                <w:sz w:val="48"/>
                <w:szCs w:val="48"/>
                <w14:textOutline w14:w="11112" w14:cap="flat" w14:cmpd="sng" w14:algn="ctr">
                  <w14:solidFill>
                    <w14:schemeClr w14:val="bg1"/>
                  </w14:solidFill>
                  <w14:prstDash w14:val="solid"/>
                  <w14:round/>
                </w14:textOutline>
              </w:rPr>
              <w:t>」</w:t>
            </w:r>
          </w:p>
        </w:tc>
        <w:tc>
          <w:tcPr>
            <w:tcW w:w="1753" w:type="dxa"/>
            <w:tcBorders>
              <w:left w:val="single" w:sz="8" w:space="0" w:color="auto"/>
            </w:tcBorders>
            <w:shd w:val="clear" w:color="auto" w:fill="0070C0"/>
            <w:vAlign w:val="center"/>
          </w:tcPr>
          <w:p w14:paraId="005BCBD7" w14:textId="77777777" w:rsidR="00342F37" w:rsidRPr="00C60DC4" w:rsidRDefault="00342F37" w:rsidP="00A70865">
            <w:pPr>
              <w:spacing w:line="0" w:lineRule="atLeast"/>
              <w:jc w:val="center"/>
              <w:rPr>
                <w:b/>
                <w:bCs/>
                <w:noProof/>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C4">
              <w:rPr>
                <w:rFonts w:hint="eastAsia"/>
                <w:b/>
                <w:bCs/>
                <w:noProof/>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受講</w:t>
            </w:r>
          </w:p>
          <w:p w14:paraId="06B9C06F" w14:textId="0B92232A" w:rsidR="00A72372" w:rsidRPr="00342F37" w:rsidRDefault="00342F37" w:rsidP="00A70865">
            <w:pPr>
              <w:spacing w:line="0" w:lineRule="atLeast"/>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C4">
              <w:rPr>
                <w:rFonts w:hint="eastAsia"/>
                <w:b/>
                <w:bCs/>
                <w:noProof/>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無料</w:t>
            </w:r>
          </w:p>
        </w:tc>
      </w:tr>
      <w:tr w:rsidR="001B0273" w:rsidRPr="001643B5" w14:paraId="6B57552D" w14:textId="77777777" w:rsidTr="00C60DC4">
        <w:trPr>
          <w:trHeight w:val="454"/>
        </w:trPr>
        <w:tc>
          <w:tcPr>
            <w:tcW w:w="9628" w:type="dxa"/>
            <w:gridSpan w:val="2"/>
            <w:vAlign w:val="center"/>
          </w:tcPr>
          <w:p w14:paraId="4FAC0DCD" w14:textId="30F26330" w:rsidR="001B0273" w:rsidRPr="00DB096F" w:rsidRDefault="00342F37" w:rsidP="00B8104F">
            <w:pPr>
              <w:spacing w:beforeLines="50" w:before="180" w:line="0" w:lineRule="atLeast"/>
              <w:ind w:firstLineChars="100" w:firstLine="260"/>
              <w:jc w:val="left"/>
              <w:rPr>
                <w:rFonts w:ascii="HG丸ｺﾞｼｯｸM-PRO" w:eastAsia="HG丸ｺﾞｼｯｸM-PRO" w:hAnsi="HG丸ｺﾞｼｯｸM-PRO"/>
                <w:bCs/>
                <w:noProof/>
                <w:sz w:val="26"/>
                <w:szCs w:val="26"/>
              </w:rPr>
            </w:pPr>
            <w:r>
              <w:rPr>
                <w:rFonts w:ascii="HG丸ｺﾞｼｯｸM-PRO" w:eastAsia="HG丸ｺﾞｼｯｸM-PRO" w:hAnsi="HG丸ｺﾞｼｯｸM-PRO" w:hint="eastAsia"/>
                <w:bCs/>
                <w:noProof/>
                <w:sz w:val="26"/>
                <w:szCs w:val="26"/>
              </w:rPr>
              <w:t>労働者並びに使用者が労働に関する知識を習得し、安定した労使関係の形成と勤労者福祉の向上に資することを目的に</w:t>
            </w:r>
            <w:r w:rsidR="005A66A7">
              <w:rPr>
                <w:rFonts w:ascii="HG丸ｺﾞｼｯｸM-PRO" w:eastAsia="HG丸ｺﾞｼｯｸM-PRO" w:hAnsi="HG丸ｺﾞｼｯｸM-PRO" w:hint="eastAsia"/>
                <w:bCs/>
                <w:noProof/>
                <w:sz w:val="26"/>
                <w:szCs w:val="26"/>
              </w:rPr>
              <w:t>開催</w:t>
            </w:r>
            <w:r>
              <w:rPr>
                <w:rFonts w:ascii="HG丸ｺﾞｼｯｸM-PRO" w:eastAsia="HG丸ｺﾞｼｯｸM-PRO" w:hAnsi="HG丸ｺﾞｼｯｸM-PRO" w:hint="eastAsia"/>
                <w:bCs/>
                <w:noProof/>
                <w:sz w:val="26"/>
                <w:szCs w:val="26"/>
              </w:rPr>
              <w:t>します。</w:t>
            </w:r>
          </w:p>
          <w:p w14:paraId="6EAFDA51" w14:textId="7FE0D30C" w:rsidR="001B0273" w:rsidRPr="00DB096F" w:rsidRDefault="00342F37" w:rsidP="00B8104F">
            <w:pPr>
              <w:spacing w:line="0" w:lineRule="atLeast"/>
              <w:jc w:val="left"/>
              <w:rPr>
                <w:rFonts w:ascii="HGS創英角ｺﾞｼｯｸUB" w:eastAsia="HGS創英角ｺﾞｼｯｸUB" w:hAnsi="HGS創英角ｺﾞｼｯｸUB"/>
                <w:bCs/>
                <w:noProof/>
                <w:color w:val="FFFFFF" w:themeColor="background1"/>
                <w:sz w:val="44"/>
                <w:szCs w:val="44"/>
                <w14:textOutline w14:w="11112" w14:cap="flat" w14:cmpd="sng" w14:algn="ctr">
                  <w14:solidFill>
                    <w14:schemeClr w14:val="accent1">
                      <w14:lumMod w14:val="50000"/>
                    </w14:schemeClr>
                  </w14:solidFill>
                  <w14:prstDash w14:val="solid"/>
                  <w14:round/>
                </w14:textOutline>
              </w:rPr>
            </w:pPr>
            <w:r>
              <w:rPr>
                <w:rFonts w:ascii="HG丸ｺﾞｼｯｸM-PRO" w:eastAsia="HG丸ｺﾞｼｯｸM-PRO" w:hAnsi="HG丸ｺﾞｼｯｸM-PRO" w:hint="eastAsia"/>
                <w:bCs/>
                <w:noProof/>
                <w:sz w:val="26"/>
                <w:szCs w:val="26"/>
              </w:rPr>
              <w:t xml:space="preserve">　本セミナーでは</w:t>
            </w:r>
            <w:r w:rsidR="001B0273" w:rsidRPr="00DB096F">
              <w:rPr>
                <w:rFonts w:ascii="HG丸ｺﾞｼｯｸM-PRO" w:eastAsia="HG丸ｺﾞｼｯｸM-PRO" w:hAnsi="HG丸ｺﾞｼｯｸM-PRO" w:hint="eastAsia"/>
                <w:bCs/>
                <w:noProof/>
                <w:sz w:val="26"/>
                <w:szCs w:val="26"/>
              </w:rPr>
              <w:t>、</w:t>
            </w:r>
            <w:r>
              <w:rPr>
                <w:rFonts w:ascii="HG丸ｺﾞｼｯｸM-PRO" w:eastAsia="HG丸ｺﾞｼｯｸM-PRO" w:hAnsi="HG丸ｺﾞｼｯｸM-PRO" w:hint="eastAsia"/>
                <w:bCs/>
                <w:noProof/>
                <w:sz w:val="26"/>
                <w:szCs w:val="26"/>
              </w:rPr>
              <w:t>企業</w:t>
            </w:r>
            <w:r w:rsidR="00CC7148">
              <w:rPr>
                <w:rFonts w:ascii="HG丸ｺﾞｼｯｸM-PRO" w:eastAsia="HG丸ｺﾞｼｯｸM-PRO" w:hAnsi="HG丸ｺﾞｼｯｸM-PRO" w:hint="eastAsia"/>
                <w:bCs/>
                <w:noProof/>
                <w:sz w:val="26"/>
                <w:szCs w:val="26"/>
              </w:rPr>
              <w:t>等</w:t>
            </w:r>
            <w:r>
              <w:rPr>
                <w:rFonts w:ascii="HG丸ｺﾞｼｯｸM-PRO" w:eastAsia="HG丸ｺﾞｼｯｸM-PRO" w:hAnsi="HG丸ｺﾞｼｯｸM-PRO" w:hint="eastAsia"/>
                <w:bCs/>
                <w:noProof/>
                <w:sz w:val="26"/>
                <w:szCs w:val="26"/>
              </w:rPr>
              <w:t>を取り巻く労働環境</w:t>
            </w:r>
            <w:r w:rsidR="00B8104F">
              <w:rPr>
                <w:rFonts w:ascii="HG丸ｺﾞｼｯｸM-PRO" w:eastAsia="HG丸ｺﾞｼｯｸM-PRO" w:hAnsi="HG丸ｺﾞｼｯｸM-PRO" w:hint="eastAsia"/>
                <w:bCs/>
                <w:noProof/>
                <w:sz w:val="26"/>
                <w:szCs w:val="26"/>
              </w:rPr>
              <w:t>の課題や問題点等</w:t>
            </w:r>
            <w:r w:rsidR="00AF6B03">
              <w:rPr>
                <w:rFonts w:ascii="HG丸ｺﾞｼｯｸM-PRO" w:eastAsia="HG丸ｺﾞｼｯｸM-PRO" w:hAnsi="HG丸ｺﾞｼｯｸM-PRO" w:hint="eastAsia"/>
                <w:bCs/>
                <w:noProof/>
                <w:sz w:val="26"/>
                <w:szCs w:val="26"/>
              </w:rPr>
              <w:t>を踏まえ</w:t>
            </w:r>
            <w:r w:rsidR="001643B5">
              <w:rPr>
                <w:rFonts w:ascii="HG丸ｺﾞｼｯｸM-PRO" w:eastAsia="HG丸ｺﾞｼｯｸM-PRO" w:hAnsi="HG丸ｺﾞｼｯｸM-PRO" w:hint="eastAsia"/>
                <w:bCs/>
                <w:noProof/>
                <w:sz w:val="26"/>
                <w:szCs w:val="26"/>
              </w:rPr>
              <w:t>ながら</w:t>
            </w:r>
            <w:r>
              <w:rPr>
                <w:rFonts w:ascii="HG丸ｺﾞｼｯｸM-PRO" w:eastAsia="HG丸ｺﾞｼｯｸM-PRO" w:hAnsi="HG丸ｺﾞｼｯｸM-PRO" w:hint="eastAsia"/>
                <w:bCs/>
                <w:noProof/>
                <w:sz w:val="26"/>
                <w:szCs w:val="26"/>
              </w:rPr>
              <w:t>、</w:t>
            </w:r>
            <w:r w:rsidR="00B8104F">
              <w:rPr>
                <w:rFonts w:ascii="HG丸ｺﾞｼｯｸM-PRO" w:eastAsia="HG丸ｺﾞｼｯｸM-PRO" w:hAnsi="HG丸ｺﾞｼｯｸM-PRO" w:hint="eastAsia"/>
                <w:bCs/>
                <w:noProof/>
                <w:sz w:val="26"/>
                <w:szCs w:val="26"/>
              </w:rPr>
              <w:t>「ハラスメント対策」の講ずべき措置や</w:t>
            </w:r>
            <w:r w:rsidR="00477219">
              <w:rPr>
                <w:rFonts w:ascii="HG丸ｺﾞｼｯｸM-PRO" w:eastAsia="HG丸ｺﾞｼｯｸM-PRO" w:hAnsi="HG丸ｺﾞｼｯｸM-PRO" w:hint="eastAsia"/>
                <w:bCs/>
                <w:noProof/>
                <w:sz w:val="26"/>
                <w:szCs w:val="26"/>
              </w:rPr>
              <w:t>対応</w:t>
            </w:r>
            <w:r w:rsidR="00E53A93">
              <w:rPr>
                <w:rFonts w:ascii="HG丸ｺﾞｼｯｸM-PRO" w:eastAsia="HG丸ｺﾞｼｯｸM-PRO" w:hAnsi="HG丸ｺﾞｼｯｸM-PRO" w:hint="eastAsia"/>
                <w:bCs/>
                <w:noProof/>
                <w:sz w:val="26"/>
                <w:szCs w:val="26"/>
              </w:rPr>
              <w:t>と「働きやすい職場</w:t>
            </w:r>
            <w:r w:rsidR="001643B5">
              <w:rPr>
                <w:rFonts w:ascii="HG丸ｺﾞｼｯｸM-PRO" w:eastAsia="HG丸ｺﾞｼｯｸM-PRO" w:hAnsi="HG丸ｺﾞｼｯｸM-PRO" w:hint="eastAsia"/>
                <w:bCs/>
                <w:noProof/>
                <w:sz w:val="26"/>
                <w:szCs w:val="26"/>
              </w:rPr>
              <w:t>環境</w:t>
            </w:r>
            <w:r w:rsidR="00E53A93">
              <w:rPr>
                <w:rFonts w:ascii="HG丸ｺﾞｼｯｸM-PRO" w:eastAsia="HG丸ｺﾞｼｯｸM-PRO" w:hAnsi="HG丸ｺﾞｼｯｸM-PRO" w:hint="eastAsia"/>
                <w:bCs/>
                <w:noProof/>
                <w:sz w:val="26"/>
                <w:szCs w:val="26"/>
              </w:rPr>
              <w:t>」の実現に向けた改善策等について学びます</w:t>
            </w:r>
            <w:r w:rsidR="00B8104F">
              <w:rPr>
                <w:rFonts w:ascii="HG丸ｺﾞｼｯｸM-PRO" w:eastAsia="HG丸ｺﾞｼｯｸM-PRO" w:hAnsi="HG丸ｺﾞｼｯｸM-PRO" w:hint="eastAsia"/>
                <w:bCs/>
                <w:noProof/>
                <w:sz w:val="26"/>
                <w:szCs w:val="26"/>
              </w:rPr>
              <w:t>。</w:t>
            </w:r>
          </w:p>
        </w:tc>
      </w:tr>
    </w:tbl>
    <w:p w14:paraId="5448E4C4" w14:textId="1385CC4F" w:rsidR="001B0273" w:rsidRDefault="00F720B8" w:rsidP="00A70865">
      <w:pPr>
        <w:spacing w:line="0" w:lineRule="atLeast"/>
        <w:rPr>
          <w:sz w:val="26"/>
          <w:szCs w:val="26"/>
        </w:rPr>
      </w:pPr>
      <w:r>
        <w:rPr>
          <w:noProof/>
          <w:sz w:val="26"/>
          <w:szCs w:val="26"/>
        </w:rPr>
        <w:drawing>
          <wp:anchor distT="0" distB="0" distL="114300" distR="114300" simplePos="0" relativeHeight="251702272" behindDoc="0" locked="0" layoutInCell="1" allowOverlap="1" wp14:anchorId="3A3F6D89" wp14:editId="6F0D6998">
            <wp:simplePos x="0" y="0"/>
            <wp:positionH relativeFrom="column">
              <wp:posOffset>3807461</wp:posOffset>
            </wp:positionH>
            <wp:positionV relativeFrom="paragraph">
              <wp:posOffset>43180</wp:posOffset>
            </wp:positionV>
            <wp:extent cx="1926590" cy="999476"/>
            <wp:effectExtent l="0" t="0" r="0" b="0"/>
            <wp:wrapNone/>
            <wp:docPr id="3" name="図 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挿絵 が含まれている画像&#10;&#10;自動的に生成された説明"/>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942670" cy="1007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mc:AlternateContent>
          <mc:Choice Requires="wps">
            <w:drawing>
              <wp:anchor distT="0" distB="0" distL="114300" distR="114300" simplePos="0" relativeHeight="251703296" behindDoc="0" locked="0" layoutInCell="1" allowOverlap="1" wp14:anchorId="56178568" wp14:editId="37F3BCBE">
                <wp:simplePos x="0" y="0"/>
                <wp:positionH relativeFrom="column">
                  <wp:posOffset>276860</wp:posOffset>
                </wp:positionH>
                <wp:positionV relativeFrom="paragraph">
                  <wp:posOffset>93980</wp:posOffset>
                </wp:positionV>
                <wp:extent cx="3022600" cy="869315"/>
                <wp:effectExtent l="0" t="0" r="558800" b="26035"/>
                <wp:wrapNone/>
                <wp:docPr id="6" name="吹き出し: 角を丸めた四角形 6"/>
                <wp:cNvGraphicFramePr/>
                <a:graphic xmlns:a="http://schemas.openxmlformats.org/drawingml/2006/main">
                  <a:graphicData uri="http://schemas.microsoft.com/office/word/2010/wordprocessingShape">
                    <wps:wsp>
                      <wps:cNvSpPr/>
                      <wps:spPr>
                        <a:xfrm>
                          <a:off x="0" y="0"/>
                          <a:ext cx="3022600" cy="869315"/>
                        </a:xfrm>
                        <a:prstGeom prst="wedgeRoundRectCallout">
                          <a:avLst>
                            <a:gd name="adj1" fmla="val 67277"/>
                            <a:gd name="adj2" fmla="val 7922"/>
                            <a:gd name="adj3" fmla="val 16667"/>
                          </a:avLst>
                        </a:prstGeom>
                        <a:solidFill>
                          <a:schemeClr val="accent3">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81DFD" w14:textId="1EBEA2E4" w:rsidR="00DB096F" w:rsidRPr="00E53A93" w:rsidRDefault="00567A52" w:rsidP="00567A52">
                            <w:pPr>
                              <w:ind w:firstLineChars="100" w:firstLine="241"/>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w:t>
                            </w:r>
                            <w:r w:rsidR="00B322D3" w:rsidRPr="00E53A93">
                              <w:rPr>
                                <w:rFonts w:ascii="HG丸ｺﾞｼｯｸM-PRO" w:eastAsia="HG丸ｺﾞｼｯｸM-PRO" w:hAnsi="HG丸ｺﾞｼｯｸM-PRO" w:hint="eastAsia"/>
                                <w:b/>
                                <w:noProof/>
                                <w:color w:val="000000" w:themeColor="text1"/>
                                <w:sz w:val="24"/>
                                <w:szCs w:val="24"/>
                              </w:rPr>
                              <w:t>ハラスメント対策</w:t>
                            </w:r>
                            <w:r w:rsidRPr="00E53A93">
                              <w:rPr>
                                <w:rFonts w:ascii="HG丸ｺﾞｼｯｸM-PRO" w:eastAsia="HG丸ｺﾞｼｯｸM-PRO" w:hAnsi="HG丸ｺﾞｼｯｸM-PRO" w:hint="eastAsia"/>
                                <w:b/>
                                <w:noProof/>
                                <w:color w:val="000000" w:themeColor="text1"/>
                                <w:sz w:val="24"/>
                                <w:szCs w:val="24"/>
                              </w:rPr>
                              <w:t>」</w:t>
                            </w:r>
                            <w:r w:rsidR="00B322D3" w:rsidRPr="00E53A93">
                              <w:rPr>
                                <w:rFonts w:ascii="HG丸ｺﾞｼｯｸM-PRO" w:eastAsia="HG丸ｺﾞｼｯｸM-PRO" w:hAnsi="HG丸ｺﾞｼｯｸM-PRO" w:hint="eastAsia"/>
                                <w:b/>
                                <w:noProof/>
                                <w:color w:val="000000" w:themeColor="text1"/>
                                <w:sz w:val="24"/>
                                <w:szCs w:val="24"/>
                              </w:rPr>
                              <w:t>と</w:t>
                            </w:r>
                          </w:p>
                          <w:p w14:paraId="53ADB920" w14:textId="40519F3A" w:rsidR="00567A52" w:rsidRPr="00DA05BB" w:rsidRDefault="00567A52" w:rsidP="00DB096F">
                            <w:pPr>
                              <w:jc w:val="center"/>
                              <w:rPr>
                                <w:rFonts w:ascii="HG丸ｺﾞｼｯｸM-PRO" w:eastAsia="HG丸ｺﾞｼｯｸM-PRO" w:hAnsi="HG丸ｺﾞｼｯｸM-PRO"/>
                                <w:b/>
                                <w:noProof/>
                                <w:color w:val="000000" w:themeColor="text1"/>
                                <w:sz w:val="24"/>
                                <w:szCs w:val="24"/>
                                <w14:textOutline w14:w="9525" w14:cap="rnd" w14:cmpd="sng" w14:algn="ctr">
                                  <w14:solidFill>
                                    <w14:schemeClr w14:val="bg1"/>
                                  </w14:solidFill>
                                  <w14:prstDash w14:val="solid"/>
                                  <w14:bevel/>
                                </w14:textOutline>
                              </w:rPr>
                            </w:pPr>
                            <w:r w:rsidRPr="00E53A93">
                              <w:rPr>
                                <w:rFonts w:ascii="HG丸ｺﾞｼｯｸM-PRO" w:eastAsia="HG丸ｺﾞｼｯｸM-PRO" w:hAnsi="HG丸ｺﾞｼｯｸM-PRO" w:hint="eastAsia"/>
                                <w:b/>
                                <w:noProof/>
                                <w:color w:val="000000" w:themeColor="text1"/>
                                <w:sz w:val="24"/>
                                <w:szCs w:val="24"/>
                              </w:rPr>
                              <w:t xml:space="preserve">　「</w:t>
                            </w:r>
                            <w:r w:rsidR="00B322D3" w:rsidRPr="00E53A93">
                              <w:rPr>
                                <w:rFonts w:ascii="HG丸ｺﾞｼｯｸM-PRO" w:eastAsia="HG丸ｺﾞｼｯｸM-PRO" w:hAnsi="HG丸ｺﾞｼｯｸM-PRO" w:hint="eastAsia"/>
                                <w:b/>
                                <w:noProof/>
                                <w:color w:val="000000" w:themeColor="text1"/>
                                <w:sz w:val="24"/>
                                <w:szCs w:val="24"/>
                              </w:rPr>
                              <w:t>働きやすい職場環境</w:t>
                            </w:r>
                            <w:r w:rsidRPr="00E53A93">
                              <w:rPr>
                                <w:rFonts w:ascii="HG丸ｺﾞｼｯｸM-PRO" w:eastAsia="HG丸ｺﾞｼｯｸM-PRO" w:hAnsi="HG丸ｺﾞｼｯｸM-PRO" w:hint="eastAsia"/>
                                <w:b/>
                                <w:noProof/>
                                <w:color w:val="000000" w:themeColor="text1"/>
                                <w:sz w:val="24"/>
                                <w:szCs w:val="24"/>
                              </w:rPr>
                              <w:t>改善」</w:t>
                            </w:r>
                          </w:p>
                          <w:p w14:paraId="1EC4AF1F" w14:textId="1E5C98A0" w:rsidR="00B322D3" w:rsidRPr="00E53A93" w:rsidRDefault="00567A52" w:rsidP="00DB096F">
                            <w:pPr>
                              <w:jc w:val="center"/>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 xml:space="preserve">　　　　　　</w:t>
                            </w:r>
                            <w:r w:rsidR="00B322D3" w:rsidRPr="00E53A93">
                              <w:rPr>
                                <w:rFonts w:ascii="HG丸ｺﾞｼｯｸM-PRO" w:eastAsia="HG丸ｺﾞｼｯｸM-PRO" w:hAnsi="HG丸ｺﾞｼｯｸM-PRO" w:hint="eastAsia"/>
                                <w:b/>
                                <w:noProof/>
                                <w:color w:val="000000" w:themeColor="text1"/>
                                <w:sz w:val="24"/>
                                <w:szCs w:val="24"/>
                              </w:rPr>
                              <w:t>について考え</w:t>
                            </w:r>
                            <w:r w:rsidR="001D6FCE">
                              <w:rPr>
                                <w:rFonts w:ascii="HG丸ｺﾞｼｯｸM-PRO" w:eastAsia="HG丸ｺﾞｼｯｸM-PRO" w:hAnsi="HG丸ｺﾞｼｯｸM-PRO" w:hint="eastAsia"/>
                                <w:b/>
                                <w:noProof/>
                                <w:color w:val="000000" w:themeColor="text1"/>
                                <w:sz w:val="24"/>
                                <w:szCs w:val="24"/>
                              </w:rPr>
                              <w:t>ましょう</w:t>
                            </w:r>
                            <w:r w:rsidR="00B322D3" w:rsidRPr="00E53A93">
                              <w:rPr>
                                <w:rFonts w:ascii="HG丸ｺﾞｼｯｸM-PRO" w:eastAsia="HG丸ｺﾞｼｯｸM-PRO" w:hAnsi="HG丸ｺﾞｼｯｸM-PRO" w:hint="eastAsia"/>
                                <w:b/>
                                <w:noProof/>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785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6" type="#_x0000_t62" style="position:absolute;left:0;text-align:left;margin-left:21.8pt;margin-top:7.4pt;width:238pt;height:6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" adj="25332,12511" fillcolor="#e3f1ed [662]" strokecolor="black [3213]" strokeweight="1pt">
                <v:textbox>
                  <w:txbxContent>
                    <w:p w14:paraId="61081DFD" w14:textId="1EBEA2E4" w:rsidR="00DB096F" w:rsidRPr="00E53A93" w:rsidRDefault="00567A52" w:rsidP="00567A52">
                      <w:pPr>
                        <w:ind w:firstLineChars="100" w:firstLine="241"/>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w:t>
                      </w:r>
                      <w:r w:rsidR="00B322D3" w:rsidRPr="00E53A93">
                        <w:rPr>
                          <w:rFonts w:ascii="HG丸ｺﾞｼｯｸM-PRO" w:eastAsia="HG丸ｺﾞｼｯｸM-PRO" w:hAnsi="HG丸ｺﾞｼｯｸM-PRO" w:hint="eastAsia"/>
                          <w:b/>
                          <w:noProof/>
                          <w:color w:val="000000" w:themeColor="text1"/>
                          <w:sz w:val="24"/>
                          <w:szCs w:val="24"/>
                        </w:rPr>
                        <w:t>ハラスメント対策</w:t>
                      </w:r>
                      <w:r w:rsidRPr="00E53A93">
                        <w:rPr>
                          <w:rFonts w:ascii="HG丸ｺﾞｼｯｸM-PRO" w:eastAsia="HG丸ｺﾞｼｯｸM-PRO" w:hAnsi="HG丸ｺﾞｼｯｸM-PRO" w:hint="eastAsia"/>
                          <w:b/>
                          <w:noProof/>
                          <w:color w:val="000000" w:themeColor="text1"/>
                          <w:sz w:val="24"/>
                          <w:szCs w:val="24"/>
                        </w:rPr>
                        <w:t>」</w:t>
                      </w:r>
                      <w:r w:rsidR="00B322D3" w:rsidRPr="00E53A93">
                        <w:rPr>
                          <w:rFonts w:ascii="HG丸ｺﾞｼｯｸM-PRO" w:eastAsia="HG丸ｺﾞｼｯｸM-PRO" w:hAnsi="HG丸ｺﾞｼｯｸM-PRO" w:hint="eastAsia"/>
                          <w:b/>
                          <w:noProof/>
                          <w:color w:val="000000" w:themeColor="text1"/>
                          <w:sz w:val="24"/>
                          <w:szCs w:val="24"/>
                        </w:rPr>
                        <w:t>と</w:t>
                      </w:r>
                    </w:p>
                    <w:p w14:paraId="53ADB920" w14:textId="40519F3A" w:rsidR="00567A52" w:rsidRPr="00DA05BB" w:rsidRDefault="00567A52" w:rsidP="00DB096F">
                      <w:pPr>
                        <w:jc w:val="center"/>
                        <w:rPr>
                          <w:rFonts w:ascii="HG丸ｺﾞｼｯｸM-PRO" w:eastAsia="HG丸ｺﾞｼｯｸM-PRO" w:hAnsi="HG丸ｺﾞｼｯｸM-PRO"/>
                          <w:b/>
                          <w:noProof/>
                          <w:color w:val="000000" w:themeColor="text1"/>
                          <w:sz w:val="24"/>
                          <w:szCs w:val="24"/>
                          <w14:textOutline w14:w="9525" w14:cap="rnd" w14:cmpd="sng" w14:algn="ctr">
                            <w14:solidFill>
                              <w14:schemeClr w14:val="bg1"/>
                            </w14:solidFill>
                            <w14:prstDash w14:val="solid"/>
                            <w14:bevel/>
                          </w14:textOutline>
                        </w:rPr>
                      </w:pPr>
                      <w:r w:rsidRPr="00E53A93">
                        <w:rPr>
                          <w:rFonts w:ascii="HG丸ｺﾞｼｯｸM-PRO" w:eastAsia="HG丸ｺﾞｼｯｸM-PRO" w:hAnsi="HG丸ｺﾞｼｯｸM-PRO" w:hint="eastAsia"/>
                          <w:b/>
                          <w:noProof/>
                          <w:color w:val="000000" w:themeColor="text1"/>
                          <w:sz w:val="24"/>
                          <w:szCs w:val="24"/>
                        </w:rPr>
                        <w:t xml:space="preserve">　「</w:t>
                      </w:r>
                      <w:r w:rsidR="00B322D3" w:rsidRPr="00E53A93">
                        <w:rPr>
                          <w:rFonts w:ascii="HG丸ｺﾞｼｯｸM-PRO" w:eastAsia="HG丸ｺﾞｼｯｸM-PRO" w:hAnsi="HG丸ｺﾞｼｯｸM-PRO" w:hint="eastAsia"/>
                          <w:b/>
                          <w:noProof/>
                          <w:color w:val="000000" w:themeColor="text1"/>
                          <w:sz w:val="24"/>
                          <w:szCs w:val="24"/>
                        </w:rPr>
                        <w:t>働きやすい職場環境</w:t>
                      </w:r>
                      <w:r w:rsidRPr="00E53A93">
                        <w:rPr>
                          <w:rFonts w:ascii="HG丸ｺﾞｼｯｸM-PRO" w:eastAsia="HG丸ｺﾞｼｯｸM-PRO" w:hAnsi="HG丸ｺﾞｼｯｸM-PRO" w:hint="eastAsia"/>
                          <w:b/>
                          <w:noProof/>
                          <w:color w:val="000000" w:themeColor="text1"/>
                          <w:sz w:val="24"/>
                          <w:szCs w:val="24"/>
                        </w:rPr>
                        <w:t>改善」</w:t>
                      </w:r>
                    </w:p>
                    <w:p w14:paraId="1EC4AF1F" w14:textId="1E5C98A0" w:rsidR="00B322D3" w:rsidRPr="00E53A93" w:rsidRDefault="00567A52" w:rsidP="00DB096F">
                      <w:pPr>
                        <w:jc w:val="center"/>
                        <w:rPr>
                          <w:rFonts w:ascii="HG丸ｺﾞｼｯｸM-PRO" w:eastAsia="HG丸ｺﾞｼｯｸM-PRO" w:hAnsi="HG丸ｺﾞｼｯｸM-PRO"/>
                          <w:b/>
                          <w:noProof/>
                          <w:color w:val="000000" w:themeColor="text1"/>
                          <w:sz w:val="24"/>
                          <w:szCs w:val="24"/>
                        </w:rPr>
                      </w:pPr>
                      <w:r w:rsidRPr="00E53A93">
                        <w:rPr>
                          <w:rFonts w:ascii="HG丸ｺﾞｼｯｸM-PRO" w:eastAsia="HG丸ｺﾞｼｯｸM-PRO" w:hAnsi="HG丸ｺﾞｼｯｸM-PRO" w:hint="eastAsia"/>
                          <w:b/>
                          <w:noProof/>
                          <w:color w:val="000000" w:themeColor="text1"/>
                          <w:sz w:val="24"/>
                          <w:szCs w:val="24"/>
                        </w:rPr>
                        <w:t xml:space="preserve">　　　　　　</w:t>
                      </w:r>
                      <w:r w:rsidR="00B322D3" w:rsidRPr="00E53A93">
                        <w:rPr>
                          <w:rFonts w:ascii="HG丸ｺﾞｼｯｸM-PRO" w:eastAsia="HG丸ｺﾞｼｯｸM-PRO" w:hAnsi="HG丸ｺﾞｼｯｸM-PRO" w:hint="eastAsia"/>
                          <w:b/>
                          <w:noProof/>
                          <w:color w:val="000000" w:themeColor="text1"/>
                          <w:sz w:val="24"/>
                          <w:szCs w:val="24"/>
                        </w:rPr>
                        <w:t>について考え</w:t>
                      </w:r>
                      <w:r w:rsidR="001D6FCE">
                        <w:rPr>
                          <w:rFonts w:ascii="HG丸ｺﾞｼｯｸM-PRO" w:eastAsia="HG丸ｺﾞｼｯｸM-PRO" w:hAnsi="HG丸ｺﾞｼｯｸM-PRO" w:hint="eastAsia"/>
                          <w:b/>
                          <w:noProof/>
                          <w:color w:val="000000" w:themeColor="text1"/>
                          <w:sz w:val="24"/>
                          <w:szCs w:val="24"/>
                        </w:rPr>
                        <w:t>ましょう</w:t>
                      </w:r>
                      <w:r w:rsidR="00B322D3" w:rsidRPr="00E53A93">
                        <w:rPr>
                          <w:rFonts w:ascii="HG丸ｺﾞｼｯｸM-PRO" w:eastAsia="HG丸ｺﾞｼｯｸM-PRO" w:hAnsi="HG丸ｺﾞｼｯｸM-PRO" w:hint="eastAsia"/>
                          <w:b/>
                          <w:noProof/>
                          <w:color w:val="000000" w:themeColor="text1"/>
                          <w:sz w:val="24"/>
                          <w:szCs w:val="24"/>
                        </w:rPr>
                        <w:t>！</w:t>
                      </w:r>
                    </w:p>
                  </w:txbxContent>
                </v:textbox>
              </v:shape>
            </w:pict>
          </mc:Fallback>
        </mc:AlternateContent>
      </w:r>
    </w:p>
    <w:p w14:paraId="0AE27D57" w14:textId="7B32D69A" w:rsidR="001B0273" w:rsidRDefault="001B0273" w:rsidP="00A70865">
      <w:pPr>
        <w:spacing w:line="0" w:lineRule="atLeast"/>
        <w:rPr>
          <w:sz w:val="26"/>
          <w:szCs w:val="26"/>
        </w:rPr>
      </w:pPr>
    </w:p>
    <w:p w14:paraId="4C01D4E0" w14:textId="11C754C1" w:rsidR="001B0273" w:rsidRDefault="001B0273" w:rsidP="00A70865">
      <w:pPr>
        <w:spacing w:line="0" w:lineRule="atLeast"/>
        <w:rPr>
          <w:sz w:val="26"/>
          <w:szCs w:val="26"/>
        </w:rPr>
      </w:pPr>
    </w:p>
    <w:p w14:paraId="13C42BC4" w14:textId="67CFB0C7" w:rsidR="001B0273" w:rsidRDefault="001B0273" w:rsidP="00A70865">
      <w:pPr>
        <w:spacing w:line="0" w:lineRule="atLeast"/>
        <w:rPr>
          <w:sz w:val="26"/>
          <w:szCs w:val="26"/>
        </w:rPr>
      </w:pPr>
    </w:p>
    <w:p w14:paraId="12E1E192" w14:textId="7E974752" w:rsidR="001B0273" w:rsidRDefault="001B0273" w:rsidP="00A70865">
      <w:pPr>
        <w:spacing w:line="0" w:lineRule="atLeast"/>
        <w:rPr>
          <w:sz w:val="26"/>
          <w:szCs w:val="26"/>
        </w:rPr>
      </w:pPr>
    </w:p>
    <w:p w14:paraId="04FA4182" w14:textId="5B1BAB06" w:rsidR="001B0273" w:rsidRPr="00A70865" w:rsidRDefault="001B0273" w:rsidP="00A70865">
      <w:pPr>
        <w:spacing w:line="0" w:lineRule="atLeast"/>
        <w:rPr>
          <w:sz w:val="26"/>
          <w:szCs w:val="26"/>
        </w:rPr>
      </w:pPr>
    </w:p>
    <w:tbl>
      <w:tblPr>
        <w:tblStyle w:val="a3"/>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87"/>
        <w:gridCol w:w="4217"/>
      </w:tblGrid>
      <w:tr w:rsidR="00A72372" w:rsidRPr="007709D8" w14:paraId="59BB7CD6" w14:textId="77777777" w:rsidTr="00E47CE7">
        <w:trPr>
          <w:trHeight w:val="480"/>
        </w:trPr>
        <w:tc>
          <w:tcPr>
            <w:tcW w:w="5387" w:type="dxa"/>
            <w:shd w:val="clear" w:color="auto" w:fill="E3F1ED" w:themeFill="accent3" w:themeFillTint="33"/>
            <w:vAlign w:val="center"/>
          </w:tcPr>
          <w:p w14:paraId="51E555F8" w14:textId="6F6DE08F" w:rsidR="00A72372" w:rsidRPr="00D7208E" w:rsidRDefault="00223934" w:rsidP="009E460E">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講演テーマ</w:t>
            </w:r>
          </w:p>
        </w:tc>
        <w:tc>
          <w:tcPr>
            <w:tcW w:w="4217" w:type="dxa"/>
            <w:tcBorders>
              <w:bottom w:val="single" w:sz="8" w:space="0" w:color="auto"/>
            </w:tcBorders>
            <w:shd w:val="clear" w:color="auto" w:fill="E3F1ED" w:themeFill="accent3" w:themeFillTint="33"/>
            <w:vAlign w:val="center"/>
          </w:tcPr>
          <w:p w14:paraId="737B3C0C" w14:textId="4867C464" w:rsidR="00A72372" w:rsidRPr="00A70865" w:rsidRDefault="00A70865" w:rsidP="00A70865">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A70865">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講師</w:t>
            </w:r>
          </w:p>
        </w:tc>
      </w:tr>
      <w:tr w:rsidR="00A70865" w:rsidRPr="007709D8" w14:paraId="34825CCC" w14:textId="77777777" w:rsidTr="00E47CE7">
        <w:trPr>
          <w:trHeight w:val="737"/>
        </w:trPr>
        <w:tc>
          <w:tcPr>
            <w:tcW w:w="5387" w:type="dxa"/>
            <w:vMerge w:val="restart"/>
            <w:shd w:val="clear" w:color="auto" w:fill="auto"/>
            <w:vAlign w:val="center"/>
          </w:tcPr>
          <w:p w14:paraId="45C5827D" w14:textId="50A1BC33" w:rsidR="00E53A93" w:rsidRPr="00223934" w:rsidRDefault="00C0573B" w:rsidP="00A70865">
            <w:pPr>
              <w:spacing w:line="0" w:lineRule="atLeast"/>
              <w:jc w:val="left"/>
              <w:rPr>
                <w:rFonts w:ascii="HG丸ｺﾞｼｯｸM-PRO" w:eastAsia="HG丸ｺﾞｼｯｸM-PRO" w:hAnsi="HG丸ｺﾞｼｯｸM-PRO"/>
                <w:b/>
                <w:noProof/>
                <w:sz w:val="24"/>
                <w:szCs w:val="24"/>
              </w:rPr>
            </w:pPr>
            <w:r w:rsidRPr="00223934">
              <w:rPr>
                <w:rFonts w:ascii="HG丸ｺﾞｼｯｸM-PRO" w:eastAsia="HG丸ｺﾞｼｯｸM-PRO" w:hAnsi="HG丸ｺﾞｼｯｸM-PRO" w:hint="eastAsia"/>
                <w:b/>
                <w:noProof/>
                <w:sz w:val="24"/>
                <w:szCs w:val="24"/>
              </w:rPr>
              <w:t>【</w:t>
            </w:r>
            <w:r w:rsidR="00C60DC4">
              <w:rPr>
                <w:rFonts w:ascii="HG丸ｺﾞｼｯｸM-PRO" w:eastAsia="HG丸ｺﾞｼｯｸM-PRO" w:hAnsi="HG丸ｺﾞｼｯｸM-PRO" w:hint="eastAsia"/>
                <w:b/>
                <w:noProof/>
                <w:sz w:val="24"/>
                <w:szCs w:val="24"/>
              </w:rPr>
              <w:t xml:space="preserve"> </w:t>
            </w:r>
            <w:r w:rsidR="00E53A93" w:rsidRPr="00223934">
              <w:rPr>
                <w:rFonts w:ascii="HG丸ｺﾞｼｯｸM-PRO" w:eastAsia="HG丸ｺﾞｼｯｸM-PRO" w:hAnsi="HG丸ｺﾞｼｯｸM-PRO" w:hint="eastAsia"/>
                <w:b/>
                <w:noProof/>
                <w:sz w:val="24"/>
                <w:szCs w:val="24"/>
              </w:rPr>
              <w:t>講</w:t>
            </w:r>
            <w:r w:rsidR="00C60DC4">
              <w:rPr>
                <w:rFonts w:ascii="HG丸ｺﾞｼｯｸM-PRO" w:eastAsia="HG丸ｺﾞｼｯｸM-PRO" w:hAnsi="HG丸ｺﾞｼｯｸM-PRO" w:hint="eastAsia"/>
                <w:b/>
                <w:noProof/>
                <w:sz w:val="24"/>
                <w:szCs w:val="24"/>
              </w:rPr>
              <w:t xml:space="preserve"> </w:t>
            </w:r>
            <w:r w:rsidR="00E53A93" w:rsidRPr="00223934">
              <w:rPr>
                <w:rFonts w:ascii="HG丸ｺﾞｼｯｸM-PRO" w:eastAsia="HG丸ｺﾞｼｯｸM-PRO" w:hAnsi="HG丸ｺﾞｼｯｸM-PRO" w:hint="eastAsia"/>
                <w:b/>
                <w:noProof/>
                <w:sz w:val="24"/>
                <w:szCs w:val="24"/>
              </w:rPr>
              <w:t>演</w:t>
            </w:r>
            <w:r w:rsidR="00C60DC4">
              <w:rPr>
                <w:rFonts w:ascii="HG丸ｺﾞｼｯｸM-PRO" w:eastAsia="HG丸ｺﾞｼｯｸM-PRO" w:hAnsi="HG丸ｺﾞｼｯｸM-PRO" w:hint="eastAsia"/>
                <w:b/>
                <w:noProof/>
                <w:sz w:val="24"/>
                <w:szCs w:val="24"/>
              </w:rPr>
              <w:t xml:space="preserve"> </w:t>
            </w:r>
            <w:r w:rsidRPr="00223934">
              <w:rPr>
                <w:rFonts w:ascii="HG丸ｺﾞｼｯｸM-PRO" w:eastAsia="HG丸ｺﾞｼｯｸM-PRO" w:hAnsi="HG丸ｺﾞｼｯｸM-PRO" w:hint="eastAsia"/>
                <w:b/>
                <w:noProof/>
                <w:sz w:val="24"/>
                <w:szCs w:val="24"/>
              </w:rPr>
              <w:t>】</w:t>
            </w:r>
          </w:p>
          <w:p w14:paraId="0FF6B1A3" w14:textId="240DF039" w:rsidR="00A70865" w:rsidRPr="00342F37" w:rsidRDefault="00342F37" w:rsidP="00A70865">
            <w:pPr>
              <w:spacing w:line="0" w:lineRule="atLeast"/>
              <w:jc w:val="left"/>
              <w:rPr>
                <w:rFonts w:ascii="HG丸ｺﾞｼｯｸM-PRO" w:eastAsia="HG丸ｺﾞｼｯｸM-PRO" w:hAnsi="HG丸ｺﾞｼｯｸM-PRO"/>
                <w:bCs/>
                <w:noProof/>
                <w:sz w:val="28"/>
                <w:szCs w:val="28"/>
              </w:rPr>
            </w:pPr>
            <w:r w:rsidRPr="00342F37">
              <w:rPr>
                <w:rFonts w:ascii="HG丸ｺﾞｼｯｸM-PRO" w:eastAsia="HG丸ｺﾞｼｯｸM-PRO" w:hAnsi="HG丸ｺﾞｼｯｸM-PRO" w:hint="eastAsia"/>
                <w:bCs/>
                <w:noProof/>
                <w:sz w:val="28"/>
                <w:szCs w:val="28"/>
              </w:rPr>
              <w:t>「飯田労働基準監督署からのお知らせ」</w:t>
            </w:r>
          </w:p>
        </w:tc>
        <w:tc>
          <w:tcPr>
            <w:tcW w:w="4217" w:type="dxa"/>
            <w:tcBorders>
              <w:bottom w:val="dotted" w:sz="8" w:space="0" w:color="auto"/>
            </w:tcBorders>
            <w:vAlign w:val="center"/>
          </w:tcPr>
          <w:p w14:paraId="54BB48F4" w14:textId="21B9604C" w:rsidR="00A70865" w:rsidRPr="00B322D3" w:rsidRDefault="00342F37" w:rsidP="00C60DC4">
            <w:pPr>
              <w:spacing w:line="0" w:lineRule="atLeast"/>
              <w:ind w:firstLineChars="50" w:firstLine="120"/>
              <w:jc w:val="left"/>
              <w:rPr>
                <w:rFonts w:ascii="HG丸ｺﾞｼｯｸM-PRO" w:eastAsia="HG丸ｺﾞｼｯｸM-PRO" w:hAnsi="HG丸ｺﾞｼｯｸM-PRO"/>
                <w:b/>
                <w:noProof/>
                <w:sz w:val="24"/>
                <w:szCs w:val="24"/>
              </w:rPr>
            </w:pPr>
            <w:r w:rsidRPr="00B322D3">
              <w:rPr>
                <w:rFonts w:ascii="HG丸ｺﾞｼｯｸM-PRO" w:eastAsia="HG丸ｺﾞｼｯｸM-PRO" w:hAnsi="HG丸ｺﾞｼｯｸM-PRO" w:hint="eastAsia"/>
                <w:b/>
                <w:noProof/>
                <w:sz w:val="24"/>
                <w:szCs w:val="24"/>
              </w:rPr>
              <w:t>飯田労働基準監督署</w:t>
            </w:r>
          </w:p>
          <w:p w14:paraId="06097962" w14:textId="3FD46D56" w:rsidR="00A70865" w:rsidRPr="00B322D3" w:rsidRDefault="00B322D3" w:rsidP="00C60DC4">
            <w:pPr>
              <w:ind w:firstLineChars="50" w:firstLine="120"/>
              <w:rPr>
                <w:rFonts w:ascii="HG丸ｺﾞｼｯｸM-PRO" w:eastAsia="HG丸ｺﾞｼｯｸM-PRO" w:hAnsi="HG丸ｺﾞｼｯｸM-PRO"/>
                <w:sz w:val="24"/>
                <w:szCs w:val="24"/>
              </w:rPr>
            </w:pPr>
            <w:r w:rsidRPr="00B322D3">
              <w:rPr>
                <w:rFonts w:ascii="HG丸ｺﾞｼｯｸM-PRO" w:eastAsia="HG丸ｺﾞｼｯｸM-PRO" w:hAnsi="HG丸ｺﾞｼｯｸM-PRO" w:hint="eastAsia"/>
                <w:b/>
                <w:sz w:val="24"/>
                <w:szCs w:val="24"/>
              </w:rPr>
              <w:t>労働基準監督官</w:t>
            </w:r>
          </w:p>
        </w:tc>
      </w:tr>
      <w:tr w:rsidR="00A70865" w:rsidRPr="007709D8" w14:paraId="438C8E5E" w14:textId="77777777" w:rsidTr="00E47CE7">
        <w:trPr>
          <w:trHeight w:val="567"/>
        </w:trPr>
        <w:tc>
          <w:tcPr>
            <w:tcW w:w="5387" w:type="dxa"/>
            <w:vMerge/>
            <w:shd w:val="clear" w:color="auto" w:fill="auto"/>
            <w:vAlign w:val="center"/>
          </w:tcPr>
          <w:p w14:paraId="7E6CFA34" w14:textId="77777777" w:rsidR="00A70865" w:rsidRPr="009178BB" w:rsidRDefault="00A70865" w:rsidP="00A70865">
            <w:pPr>
              <w:spacing w:beforeLines="50" w:before="180" w:line="0" w:lineRule="atLeast"/>
              <w:jc w:val="left"/>
              <w:rPr>
                <w:rFonts w:ascii="HGS創英角ｺﾞｼｯｸUB" w:eastAsia="HGS創英角ｺﾞｼｯｸUB" w:hAnsi="HGS創英角ｺﾞｼｯｸUB"/>
                <w:b/>
                <w:noProof/>
                <w:color w:val="265F65" w:themeColor="accent2" w:themeShade="80"/>
                <w:sz w:val="48"/>
                <w:szCs w:val="48"/>
                <w14:textOutline w14:w="11112" w14:cap="flat" w14:cmpd="sng" w14:algn="ctr">
                  <w14:solidFill>
                    <w14:schemeClr w14:val="bg1"/>
                  </w14:solidFill>
                  <w14:prstDash w14:val="solid"/>
                  <w14:round/>
                </w14:textOutline>
              </w:rPr>
            </w:pPr>
          </w:p>
        </w:tc>
        <w:tc>
          <w:tcPr>
            <w:tcW w:w="4217" w:type="dxa"/>
            <w:tcBorders>
              <w:top w:val="dotted" w:sz="8" w:space="0" w:color="auto"/>
              <w:bottom w:val="single" w:sz="8" w:space="0" w:color="auto"/>
            </w:tcBorders>
            <w:vAlign w:val="center"/>
          </w:tcPr>
          <w:p w14:paraId="35C78D82" w14:textId="5562ABC8" w:rsidR="00A70865" w:rsidRPr="00B322D3" w:rsidRDefault="00B322D3" w:rsidP="00E5441F">
            <w:pPr>
              <w:spacing w:line="0" w:lineRule="atLeast"/>
              <w:ind w:firstLineChars="200" w:firstLine="560"/>
              <w:rPr>
                <w:rFonts w:ascii="HG丸ｺﾞｼｯｸM-PRO" w:eastAsia="HG丸ｺﾞｼｯｸM-PRO" w:hAnsi="HG丸ｺﾞｼｯｸM-PRO"/>
                <w:sz w:val="28"/>
                <w:szCs w:val="28"/>
              </w:rPr>
            </w:pPr>
            <w:r w:rsidRPr="00B322D3">
              <w:rPr>
                <w:rFonts w:ascii="HG丸ｺﾞｼｯｸM-PRO" w:eastAsia="HG丸ｺﾞｼｯｸM-PRO" w:hAnsi="HG丸ｺﾞｼｯｸM-PRO"/>
                <w:sz w:val="28"/>
                <w:szCs w:val="28"/>
              </w:rPr>
              <w:t>中</w:t>
            </w:r>
            <w:r>
              <w:rPr>
                <w:rFonts w:ascii="HG丸ｺﾞｼｯｸM-PRO" w:eastAsia="HG丸ｺﾞｼｯｸM-PRO" w:hAnsi="HG丸ｺﾞｼｯｸM-PRO" w:hint="eastAsia"/>
                <w:sz w:val="28"/>
                <w:szCs w:val="28"/>
              </w:rPr>
              <w:t xml:space="preserve">　</w:t>
            </w:r>
            <w:r w:rsidRPr="00B322D3">
              <w:rPr>
                <w:rFonts w:ascii="HG丸ｺﾞｼｯｸM-PRO" w:eastAsia="HG丸ｺﾞｼｯｸM-PRO" w:hAnsi="HG丸ｺﾞｼｯｸM-PRO"/>
                <w:sz w:val="28"/>
                <w:szCs w:val="28"/>
              </w:rPr>
              <w:t>平　英</w:t>
            </w:r>
            <w:r>
              <w:rPr>
                <w:rFonts w:ascii="HG丸ｺﾞｼｯｸM-PRO" w:eastAsia="HG丸ｺﾞｼｯｸM-PRO" w:hAnsi="HG丸ｺﾞｼｯｸM-PRO" w:hint="eastAsia"/>
                <w:sz w:val="28"/>
                <w:szCs w:val="28"/>
              </w:rPr>
              <w:t xml:space="preserve">　</w:t>
            </w:r>
            <w:r w:rsidRPr="00B322D3">
              <w:rPr>
                <w:rFonts w:ascii="HG丸ｺﾞｼｯｸM-PRO" w:eastAsia="HG丸ｺﾞｼｯｸM-PRO" w:hAnsi="HG丸ｺﾞｼｯｸM-PRO" w:hint="eastAsia"/>
                <w:sz w:val="28"/>
                <w:szCs w:val="28"/>
              </w:rPr>
              <w:t>貴</w:t>
            </w:r>
            <w:r>
              <w:rPr>
                <w:rFonts w:ascii="HG丸ｺﾞｼｯｸM-PRO" w:eastAsia="HG丸ｺﾞｼｯｸM-PRO" w:hAnsi="HG丸ｺﾞｼｯｸM-PRO" w:hint="eastAsia"/>
                <w:sz w:val="28"/>
                <w:szCs w:val="28"/>
              </w:rPr>
              <w:t xml:space="preserve">　</w:t>
            </w:r>
            <w:r w:rsidRPr="00B322D3">
              <w:rPr>
                <w:rFonts w:ascii="HG丸ｺﾞｼｯｸM-PRO" w:eastAsia="HG丸ｺﾞｼｯｸM-PRO" w:hAnsi="HG丸ｺﾞｼｯｸM-PRO" w:hint="eastAsia"/>
                <w:sz w:val="28"/>
                <w:szCs w:val="28"/>
              </w:rPr>
              <w:t xml:space="preserve">　氏</w:t>
            </w:r>
          </w:p>
        </w:tc>
      </w:tr>
      <w:tr w:rsidR="00A70865" w:rsidRPr="007709D8" w14:paraId="6A37D30A" w14:textId="77777777" w:rsidTr="00E47CE7">
        <w:trPr>
          <w:trHeight w:val="510"/>
        </w:trPr>
        <w:tc>
          <w:tcPr>
            <w:tcW w:w="5387" w:type="dxa"/>
            <w:vMerge w:val="restart"/>
            <w:shd w:val="clear" w:color="auto" w:fill="auto"/>
            <w:vAlign w:val="center"/>
          </w:tcPr>
          <w:p w14:paraId="36776091" w14:textId="7992EC97" w:rsidR="00E53A93" w:rsidRPr="00223934" w:rsidRDefault="00C0573B" w:rsidP="00F720B8">
            <w:pPr>
              <w:spacing w:line="0" w:lineRule="atLeast"/>
              <w:rPr>
                <w:rFonts w:ascii="HG丸ｺﾞｼｯｸM-PRO" w:eastAsia="HG丸ｺﾞｼｯｸM-PRO" w:hAnsi="HG丸ｺﾞｼｯｸM-PRO"/>
                <w:b/>
                <w:bCs/>
                <w:sz w:val="24"/>
                <w:szCs w:val="24"/>
              </w:rPr>
            </w:pPr>
            <w:r w:rsidRPr="00223934">
              <w:rPr>
                <w:rFonts w:ascii="HG丸ｺﾞｼｯｸM-PRO" w:eastAsia="HG丸ｺﾞｼｯｸM-PRO" w:hAnsi="HG丸ｺﾞｼｯｸM-PRO" w:hint="eastAsia"/>
                <w:b/>
                <w:bCs/>
                <w:sz w:val="24"/>
                <w:szCs w:val="24"/>
              </w:rPr>
              <w:t>【</w:t>
            </w:r>
            <w:r w:rsidR="00C60DC4">
              <w:rPr>
                <w:rFonts w:ascii="HG丸ｺﾞｼｯｸM-PRO" w:eastAsia="HG丸ｺﾞｼｯｸM-PRO" w:hAnsi="HG丸ｺﾞｼｯｸM-PRO" w:hint="eastAsia"/>
                <w:b/>
                <w:bCs/>
                <w:sz w:val="24"/>
                <w:szCs w:val="24"/>
              </w:rPr>
              <w:t xml:space="preserve"> </w:t>
            </w:r>
            <w:r w:rsidR="00F720B8" w:rsidRPr="00223934">
              <w:rPr>
                <w:rFonts w:ascii="HG丸ｺﾞｼｯｸM-PRO" w:eastAsia="HG丸ｺﾞｼｯｸM-PRO" w:hAnsi="HG丸ｺﾞｼｯｸM-PRO" w:hint="eastAsia"/>
                <w:b/>
                <w:bCs/>
                <w:sz w:val="24"/>
                <w:szCs w:val="24"/>
              </w:rPr>
              <w:t>特別</w:t>
            </w:r>
            <w:r w:rsidR="00E53A93" w:rsidRPr="00223934">
              <w:rPr>
                <w:rFonts w:ascii="HG丸ｺﾞｼｯｸM-PRO" w:eastAsia="HG丸ｺﾞｼｯｸM-PRO" w:hAnsi="HG丸ｺﾞｼｯｸM-PRO" w:hint="eastAsia"/>
                <w:b/>
                <w:bCs/>
                <w:sz w:val="24"/>
                <w:szCs w:val="24"/>
              </w:rPr>
              <w:t>講演</w:t>
            </w:r>
            <w:r w:rsidR="00C60DC4">
              <w:rPr>
                <w:rFonts w:ascii="HG丸ｺﾞｼｯｸM-PRO" w:eastAsia="HG丸ｺﾞｼｯｸM-PRO" w:hAnsi="HG丸ｺﾞｼｯｸM-PRO" w:hint="eastAsia"/>
                <w:b/>
                <w:bCs/>
                <w:sz w:val="24"/>
                <w:szCs w:val="24"/>
              </w:rPr>
              <w:t xml:space="preserve"> </w:t>
            </w:r>
            <w:r w:rsidRPr="00223934">
              <w:rPr>
                <w:rFonts w:ascii="HG丸ｺﾞｼｯｸM-PRO" w:eastAsia="HG丸ｺﾞｼｯｸM-PRO" w:hAnsi="HG丸ｺﾞｼｯｸM-PRO" w:hint="eastAsia"/>
                <w:b/>
                <w:bCs/>
                <w:sz w:val="24"/>
                <w:szCs w:val="24"/>
              </w:rPr>
              <w:t>】</w:t>
            </w:r>
          </w:p>
          <w:p w14:paraId="09414FE6" w14:textId="71DFEC41" w:rsidR="00A70865" w:rsidRPr="00B322D3" w:rsidRDefault="00B322D3" w:rsidP="00F720B8">
            <w:pPr>
              <w:spacing w:line="0" w:lineRule="atLeast"/>
              <w:rPr>
                <w:rFonts w:ascii="HG丸ｺﾞｼｯｸM-PRO" w:eastAsia="HG丸ｺﾞｼｯｸM-PRO" w:hAnsi="HG丸ｺﾞｼｯｸM-PRO"/>
                <w:sz w:val="28"/>
                <w:szCs w:val="28"/>
              </w:rPr>
            </w:pPr>
            <w:r w:rsidRPr="00B322D3">
              <w:rPr>
                <w:rFonts w:ascii="HG丸ｺﾞｼｯｸM-PRO" w:eastAsia="HG丸ｺﾞｼｯｸM-PRO" w:hAnsi="HG丸ｺﾞｼｯｸM-PRO"/>
                <w:sz w:val="28"/>
                <w:szCs w:val="28"/>
              </w:rPr>
              <w:t>「ハラスメントと職場環境改善」</w:t>
            </w:r>
          </w:p>
        </w:tc>
        <w:tc>
          <w:tcPr>
            <w:tcW w:w="4217" w:type="dxa"/>
            <w:tcBorders>
              <w:bottom w:val="dotted" w:sz="8" w:space="0" w:color="auto"/>
            </w:tcBorders>
            <w:vAlign w:val="center"/>
          </w:tcPr>
          <w:p w14:paraId="04CC7671" w14:textId="0BC58BC7" w:rsidR="00A70865" w:rsidRPr="00B322D3" w:rsidRDefault="00B322D3" w:rsidP="00C60DC4">
            <w:pPr>
              <w:spacing w:line="0" w:lineRule="atLeast"/>
              <w:ind w:firstLineChars="50" w:firstLine="120"/>
              <w:jc w:val="left"/>
              <w:rPr>
                <w:rFonts w:ascii="HG丸ｺﾞｼｯｸM-PRO" w:eastAsia="HG丸ｺﾞｼｯｸM-PRO" w:hAnsi="HG丸ｺﾞｼｯｸM-PRO"/>
                <w:b/>
                <w:noProof/>
                <w:sz w:val="24"/>
                <w:szCs w:val="24"/>
              </w:rPr>
            </w:pPr>
            <w:r w:rsidRPr="00B322D3">
              <w:rPr>
                <w:rFonts w:ascii="HG丸ｺﾞｼｯｸM-PRO" w:eastAsia="HG丸ｺﾞｼｯｸM-PRO" w:hAnsi="HG丸ｺﾞｼｯｸM-PRO" w:hint="eastAsia"/>
                <w:b/>
                <w:noProof/>
                <w:sz w:val="24"/>
                <w:szCs w:val="24"/>
              </w:rPr>
              <w:t>長野産業保健総合</w:t>
            </w:r>
            <w:r w:rsidR="000730FC">
              <w:rPr>
                <w:rFonts w:ascii="HG丸ｺﾞｼｯｸM-PRO" w:eastAsia="HG丸ｺﾞｼｯｸM-PRO" w:hAnsi="HG丸ｺﾞｼｯｸM-PRO" w:hint="eastAsia"/>
                <w:b/>
                <w:noProof/>
                <w:sz w:val="24"/>
                <w:szCs w:val="24"/>
              </w:rPr>
              <w:t>支援</w:t>
            </w:r>
            <w:r w:rsidRPr="00B322D3">
              <w:rPr>
                <w:rFonts w:ascii="HG丸ｺﾞｼｯｸM-PRO" w:eastAsia="HG丸ｺﾞｼｯｸM-PRO" w:hAnsi="HG丸ｺﾞｼｯｸM-PRO" w:hint="eastAsia"/>
                <w:b/>
                <w:noProof/>
                <w:sz w:val="24"/>
                <w:szCs w:val="24"/>
              </w:rPr>
              <w:t>センター</w:t>
            </w:r>
          </w:p>
          <w:p w14:paraId="29A2EBAB" w14:textId="04835946" w:rsidR="00B322D3" w:rsidRPr="00B322D3" w:rsidRDefault="00B322D3" w:rsidP="00C60DC4">
            <w:pPr>
              <w:spacing w:line="0" w:lineRule="atLeast"/>
              <w:ind w:firstLineChars="50" w:firstLine="120"/>
              <w:jc w:val="left"/>
              <w:rPr>
                <w:rFonts w:ascii="HG丸ｺﾞｼｯｸM-PRO" w:eastAsia="HG丸ｺﾞｼｯｸM-PRO" w:hAnsi="HG丸ｺﾞｼｯｸM-PRO"/>
                <w:bCs/>
                <w:noProof/>
                <w:sz w:val="28"/>
                <w:szCs w:val="16"/>
              </w:rPr>
            </w:pPr>
            <w:r w:rsidRPr="00B322D3">
              <w:rPr>
                <w:rFonts w:ascii="HG丸ｺﾞｼｯｸM-PRO" w:eastAsia="HG丸ｺﾞｼｯｸM-PRO" w:hAnsi="HG丸ｺﾞｼｯｸM-PRO" w:hint="eastAsia"/>
                <w:b/>
                <w:noProof/>
                <w:sz w:val="24"/>
                <w:szCs w:val="24"/>
              </w:rPr>
              <w:t>産業保健相談員</w:t>
            </w:r>
          </w:p>
        </w:tc>
      </w:tr>
      <w:tr w:rsidR="00A70865" w:rsidRPr="007709D8" w14:paraId="60F9E889" w14:textId="77777777" w:rsidTr="00E47CE7">
        <w:trPr>
          <w:trHeight w:val="510"/>
        </w:trPr>
        <w:tc>
          <w:tcPr>
            <w:tcW w:w="5387" w:type="dxa"/>
            <w:vMerge/>
            <w:shd w:val="clear" w:color="auto" w:fill="auto"/>
            <w:vAlign w:val="center"/>
          </w:tcPr>
          <w:p w14:paraId="7AA81141" w14:textId="77777777" w:rsidR="00A70865" w:rsidRPr="009178BB" w:rsidRDefault="00A70865" w:rsidP="00A70865">
            <w:pPr>
              <w:spacing w:beforeLines="50" w:before="180" w:line="0" w:lineRule="atLeast"/>
              <w:jc w:val="left"/>
              <w:rPr>
                <w:rFonts w:ascii="HGS創英角ｺﾞｼｯｸUB" w:eastAsia="HGS創英角ｺﾞｼｯｸUB" w:hAnsi="HGS創英角ｺﾞｼｯｸUB"/>
                <w:b/>
                <w:noProof/>
                <w:color w:val="265F65" w:themeColor="accent2" w:themeShade="80"/>
                <w:sz w:val="48"/>
                <w:szCs w:val="48"/>
                <w14:textOutline w14:w="11112" w14:cap="flat" w14:cmpd="sng" w14:algn="ctr">
                  <w14:solidFill>
                    <w14:schemeClr w14:val="bg1"/>
                  </w14:solidFill>
                  <w14:prstDash w14:val="solid"/>
                  <w14:round/>
                </w14:textOutline>
              </w:rPr>
            </w:pPr>
          </w:p>
        </w:tc>
        <w:tc>
          <w:tcPr>
            <w:tcW w:w="4217" w:type="dxa"/>
            <w:tcBorders>
              <w:top w:val="dotted" w:sz="8" w:space="0" w:color="auto"/>
            </w:tcBorders>
            <w:vAlign w:val="center"/>
          </w:tcPr>
          <w:p w14:paraId="1CAAD6AA" w14:textId="1B8C272E" w:rsidR="00A70865" w:rsidRPr="00B322D3" w:rsidRDefault="00B322D3" w:rsidP="00B322D3">
            <w:pPr>
              <w:spacing w:line="0" w:lineRule="atLeast"/>
              <w:ind w:firstLineChars="200" w:firstLine="562"/>
              <w:jc w:val="left"/>
              <w:rPr>
                <w:rFonts w:ascii="HG丸ｺﾞｼｯｸM-PRO" w:eastAsia="HG丸ｺﾞｼｯｸM-PRO" w:hAnsi="HG丸ｺﾞｼｯｸM-PRO"/>
                <w:spacing w:val="-20"/>
                <w:sz w:val="28"/>
                <w:szCs w:val="28"/>
              </w:rPr>
            </w:pPr>
            <w:r>
              <w:rPr>
                <w:rFonts w:ascii="HG丸ｺﾞｼｯｸM-PRO" w:eastAsia="HG丸ｺﾞｼｯｸM-PRO" w:hAnsi="HG丸ｺﾞｼｯｸM-PRO" w:hint="eastAsia"/>
                <w:b/>
                <w:noProof/>
                <w:sz w:val="28"/>
                <w:szCs w:val="28"/>
              </w:rPr>
              <w:t>辻　　　正　明</w:t>
            </w:r>
            <w:r w:rsidR="00A70865" w:rsidRPr="00B322D3">
              <w:rPr>
                <w:rFonts w:ascii="HG丸ｺﾞｼｯｸM-PRO" w:eastAsia="HG丸ｺﾞｼｯｸM-PRO" w:hAnsi="HG丸ｺﾞｼｯｸM-PRO" w:hint="eastAsia"/>
                <w:b/>
                <w:noProof/>
                <w:sz w:val="28"/>
                <w:szCs w:val="28"/>
              </w:rPr>
              <w:t xml:space="preserve">　</w:t>
            </w:r>
            <w:r>
              <w:rPr>
                <w:rFonts w:ascii="HG丸ｺﾞｼｯｸM-PRO" w:eastAsia="HG丸ｺﾞｼｯｸM-PRO" w:hAnsi="HG丸ｺﾞｼｯｸM-PRO" w:hint="eastAsia"/>
                <w:b/>
                <w:noProof/>
                <w:sz w:val="28"/>
                <w:szCs w:val="28"/>
              </w:rPr>
              <w:t xml:space="preserve">　</w:t>
            </w:r>
            <w:r w:rsidR="00A70865" w:rsidRPr="00B322D3">
              <w:rPr>
                <w:rFonts w:ascii="HG丸ｺﾞｼｯｸM-PRO" w:eastAsia="HG丸ｺﾞｼｯｸM-PRO" w:hAnsi="HG丸ｺﾞｼｯｸM-PRO" w:hint="eastAsia"/>
                <w:b/>
                <w:noProof/>
                <w:sz w:val="28"/>
                <w:szCs w:val="28"/>
              </w:rPr>
              <w:t>氏</w:t>
            </w:r>
          </w:p>
        </w:tc>
      </w:tr>
    </w:tbl>
    <w:p w14:paraId="6F6D20C9" w14:textId="38EF6688" w:rsidR="00EC0C83" w:rsidRPr="00EC0C83" w:rsidRDefault="00EC0C83" w:rsidP="001B0273">
      <w:pPr>
        <w:spacing w:line="200" w:lineRule="exact"/>
      </w:pPr>
    </w:p>
    <w:tbl>
      <w:tblPr>
        <w:tblStyle w:val="a3"/>
        <w:tblW w:w="96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1"/>
        <w:gridCol w:w="8074"/>
      </w:tblGrid>
      <w:tr w:rsidR="00EC0C83" w14:paraId="601DFD46" w14:textId="77777777" w:rsidTr="00C60DC4">
        <w:trPr>
          <w:trHeight w:val="567"/>
        </w:trPr>
        <w:tc>
          <w:tcPr>
            <w:tcW w:w="1531" w:type="dxa"/>
            <w:shd w:val="clear" w:color="auto" w:fill="E3F1ED" w:themeFill="accent3" w:themeFillTint="33"/>
            <w:vAlign w:val="center"/>
          </w:tcPr>
          <w:p w14:paraId="01D6E792" w14:textId="5628C2B6" w:rsidR="00EC0C83" w:rsidRPr="00D7208E" w:rsidRDefault="00EC0C83" w:rsidP="00D7208E">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日</w:t>
            </w:r>
            <w:r w:rsidR="00F720B8">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 xml:space="preserve">　</w:t>
            </w: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程</w:t>
            </w:r>
          </w:p>
        </w:tc>
        <w:tc>
          <w:tcPr>
            <w:tcW w:w="8074" w:type="dxa"/>
            <w:vAlign w:val="center"/>
          </w:tcPr>
          <w:p w14:paraId="499E7C93" w14:textId="23341865" w:rsidR="00EC0C83" w:rsidRPr="00567A52" w:rsidRDefault="00EC0C83" w:rsidP="00C60DC4">
            <w:pPr>
              <w:spacing w:line="0" w:lineRule="atLeast"/>
              <w:ind w:firstLineChars="50" w:firstLine="181"/>
              <w:rPr>
                <w:noProof/>
                <w:sz w:val="36"/>
                <w:szCs w:val="36"/>
              </w:rPr>
            </w:pPr>
            <w:r w:rsidRPr="00567A52">
              <w:rPr>
                <w:rFonts w:ascii="HG丸ｺﾞｼｯｸM-PRO" w:eastAsia="HG丸ｺﾞｼｯｸM-PRO" w:hAnsi="HG丸ｺﾞｼｯｸM-PRO" w:hint="eastAsia"/>
                <w:b/>
                <w:bCs/>
                <w:noProof/>
                <w:sz w:val="36"/>
                <w:szCs w:val="36"/>
              </w:rPr>
              <w:t>令和</w:t>
            </w:r>
            <w:r w:rsidR="000E4A5C">
              <w:rPr>
                <w:rFonts w:ascii="HG丸ｺﾞｼｯｸM-PRO" w:eastAsia="HG丸ｺﾞｼｯｸM-PRO" w:hAnsi="HG丸ｺﾞｼｯｸM-PRO" w:hint="eastAsia"/>
                <w:b/>
                <w:bCs/>
                <w:noProof/>
                <w:sz w:val="36"/>
                <w:szCs w:val="36"/>
              </w:rPr>
              <w:t>7</w:t>
            </w:r>
            <w:r w:rsidRPr="00567A52">
              <w:rPr>
                <w:rFonts w:ascii="HG丸ｺﾞｼｯｸM-PRO" w:eastAsia="HG丸ｺﾞｼｯｸM-PRO" w:hAnsi="HG丸ｺﾞｼｯｸM-PRO" w:hint="eastAsia"/>
                <w:b/>
                <w:bCs/>
                <w:noProof/>
                <w:sz w:val="36"/>
                <w:szCs w:val="36"/>
              </w:rPr>
              <w:t>年</w:t>
            </w:r>
            <w:r w:rsidR="000E4A5C">
              <w:rPr>
                <w:rFonts w:ascii="HG丸ｺﾞｼｯｸM-PRO" w:eastAsia="HG丸ｺﾞｼｯｸM-PRO" w:hAnsi="HG丸ｺﾞｼｯｸM-PRO" w:hint="eastAsia"/>
                <w:b/>
                <w:bCs/>
                <w:noProof/>
                <w:sz w:val="36"/>
                <w:szCs w:val="36"/>
              </w:rPr>
              <w:t>11</w:t>
            </w:r>
            <w:r w:rsidRPr="00567A52">
              <w:rPr>
                <w:rFonts w:ascii="HG丸ｺﾞｼｯｸM-PRO" w:eastAsia="HG丸ｺﾞｼｯｸM-PRO" w:hAnsi="HG丸ｺﾞｼｯｸM-PRO" w:hint="eastAsia"/>
                <w:b/>
                <w:bCs/>
                <w:noProof/>
                <w:sz w:val="36"/>
                <w:szCs w:val="36"/>
              </w:rPr>
              <w:t>月</w:t>
            </w:r>
            <w:r w:rsidR="00567A52" w:rsidRPr="00567A52">
              <w:rPr>
                <w:rFonts w:ascii="HG丸ｺﾞｼｯｸM-PRO" w:eastAsia="HG丸ｺﾞｼｯｸM-PRO" w:hAnsi="HG丸ｺﾞｼｯｸM-PRO" w:hint="eastAsia"/>
                <w:b/>
                <w:bCs/>
                <w:noProof/>
                <w:sz w:val="36"/>
                <w:szCs w:val="36"/>
              </w:rPr>
              <w:t>14</w:t>
            </w:r>
            <w:r w:rsidRPr="00567A52">
              <w:rPr>
                <w:rFonts w:ascii="HG丸ｺﾞｼｯｸM-PRO" w:eastAsia="HG丸ｺﾞｼｯｸM-PRO" w:hAnsi="HG丸ｺﾞｼｯｸM-PRO" w:hint="eastAsia"/>
                <w:b/>
                <w:bCs/>
                <w:noProof/>
                <w:sz w:val="36"/>
                <w:szCs w:val="36"/>
              </w:rPr>
              <w:t>日（</w:t>
            </w:r>
            <w:r w:rsidR="00567A52" w:rsidRPr="00567A52">
              <w:rPr>
                <w:rFonts w:ascii="HG丸ｺﾞｼｯｸM-PRO" w:eastAsia="HG丸ｺﾞｼｯｸM-PRO" w:hAnsi="HG丸ｺﾞｼｯｸM-PRO" w:hint="eastAsia"/>
                <w:b/>
                <w:bCs/>
                <w:noProof/>
                <w:sz w:val="36"/>
                <w:szCs w:val="36"/>
              </w:rPr>
              <w:t>金</w:t>
            </w:r>
            <w:r w:rsidRPr="00567A52">
              <w:rPr>
                <w:rFonts w:ascii="HG丸ｺﾞｼｯｸM-PRO" w:eastAsia="HG丸ｺﾞｼｯｸM-PRO" w:hAnsi="HG丸ｺﾞｼｯｸM-PRO" w:hint="eastAsia"/>
                <w:b/>
                <w:bCs/>
                <w:noProof/>
                <w:sz w:val="36"/>
                <w:szCs w:val="36"/>
              </w:rPr>
              <w:t>）</w:t>
            </w:r>
          </w:p>
        </w:tc>
      </w:tr>
    </w:tbl>
    <w:p w14:paraId="6227264B" w14:textId="65A76945" w:rsidR="00602DBB" w:rsidRPr="00A001DA" w:rsidRDefault="00602DBB" w:rsidP="00A001DA">
      <w:pPr>
        <w:spacing w:line="60" w:lineRule="exact"/>
        <w:rPr>
          <w:sz w:val="6"/>
          <w:szCs w:val="8"/>
        </w:rPr>
      </w:pPr>
    </w:p>
    <w:tbl>
      <w:tblPr>
        <w:tblStyle w:val="a3"/>
        <w:tblW w:w="96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1"/>
        <w:gridCol w:w="8073"/>
      </w:tblGrid>
      <w:tr w:rsidR="00EC0C83" w14:paraId="66C3CB85" w14:textId="77777777" w:rsidTr="00DA05BB">
        <w:trPr>
          <w:trHeight w:val="567"/>
        </w:trPr>
        <w:tc>
          <w:tcPr>
            <w:tcW w:w="1531" w:type="dxa"/>
            <w:shd w:val="clear" w:color="auto" w:fill="E3F1ED" w:themeFill="accent3" w:themeFillTint="33"/>
            <w:vAlign w:val="center"/>
          </w:tcPr>
          <w:p w14:paraId="4DBF86BD" w14:textId="4F74F532" w:rsidR="00EC0C83" w:rsidRPr="00D7208E" w:rsidRDefault="00EC0C83" w:rsidP="00D7208E">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時</w:t>
            </w:r>
            <w:r w:rsidR="00F720B8">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 xml:space="preserve">　</w:t>
            </w: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間</w:t>
            </w:r>
          </w:p>
        </w:tc>
        <w:tc>
          <w:tcPr>
            <w:tcW w:w="8073" w:type="dxa"/>
            <w:vAlign w:val="center"/>
          </w:tcPr>
          <w:p w14:paraId="0B7E15D9" w14:textId="5A64B6ED" w:rsidR="00567A52" w:rsidRDefault="00567A52" w:rsidP="00C60DC4">
            <w:pPr>
              <w:spacing w:line="0" w:lineRule="atLeast"/>
              <w:ind w:firstLineChars="50" w:firstLine="161"/>
              <w:rPr>
                <w:rFonts w:ascii="HG丸ｺﾞｼｯｸM-PRO" w:eastAsia="HG丸ｺﾞｼｯｸM-PRO" w:hAnsi="HG丸ｺﾞｼｯｸM-PRO"/>
                <w:b/>
                <w:bCs/>
                <w:noProof/>
                <w:sz w:val="32"/>
                <w:szCs w:val="36"/>
              </w:rPr>
            </w:pPr>
            <w:r>
              <w:rPr>
                <w:rFonts w:ascii="HG丸ｺﾞｼｯｸM-PRO" w:eastAsia="HG丸ｺﾞｼｯｸM-PRO" w:hAnsi="HG丸ｺﾞｼｯｸM-PRO" w:hint="eastAsia"/>
                <w:b/>
                <w:bCs/>
                <w:noProof/>
                <w:sz w:val="32"/>
                <w:szCs w:val="36"/>
              </w:rPr>
              <w:t>午後</w:t>
            </w:r>
            <w:r w:rsidR="001B0273">
              <w:rPr>
                <w:rFonts w:ascii="HG丸ｺﾞｼｯｸM-PRO" w:eastAsia="HG丸ｺﾞｼｯｸM-PRO" w:hAnsi="HG丸ｺﾞｼｯｸM-PRO" w:hint="eastAsia"/>
                <w:b/>
                <w:bCs/>
                <w:noProof/>
                <w:sz w:val="32"/>
                <w:szCs w:val="36"/>
              </w:rPr>
              <w:t>1</w:t>
            </w:r>
            <w:r w:rsidR="00EC0C83" w:rsidRPr="007709D8">
              <w:rPr>
                <w:rFonts w:ascii="HG丸ｺﾞｼｯｸM-PRO" w:eastAsia="HG丸ｺﾞｼｯｸM-PRO" w:hAnsi="HG丸ｺﾞｼｯｸM-PRO" w:hint="eastAsia"/>
                <w:b/>
                <w:bCs/>
                <w:noProof/>
                <w:sz w:val="32"/>
                <w:szCs w:val="36"/>
              </w:rPr>
              <w:t>時</w:t>
            </w:r>
            <w:r>
              <w:rPr>
                <w:rFonts w:ascii="HG丸ｺﾞｼｯｸM-PRO" w:eastAsia="HG丸ｺﾞｼｯｸM-PRO" w:hAnsi="HG丸ｺﾞｼｯｸM-PRO" w:hint="eastAsia"/>
                <w:b/>
                <w:bCs/>
                <w:noProof/>
                <w:sz w:val="32"/>
                <w:szCs w:val="36"/>
              </w:rPr>
              <w:t>30</w:t>
            </w:r>
            <w:r w:rsidR="00EC0C83" w:rsidRPr="007709D8">
              <w:rPr>
                <w:rFonts w:ascii="HG丸ｺﾞｼｯｸM-PRO" w:eastAsia="HG丸ｺﾞｼｯｸM-PRO" w:hAnsi="HG丸ｺﾞｼｯｸM-PRO" w:hint="eastAsia"/>
                <w:b/>
                <w:bCs/>
                <w:noProof/>
                <w:sz w:val="32"/>
                <w:szCs w:val="36"/>
              </w:rPr>
              <w:t>分～</w:t>
            </w:r>
            <w:r>
              <w:rPr>
                <w:rFonts w:ascii="HG丸ｺﾞｼｯｸM-PRO" w:eastAsia="HG丸ｺﾞｼｯｸM-PRO" w:hAnsi="HG丸ｺﾞｼｯｸM-PRO" w:hint="eastAsia"/>
                <w:b/>
                <w:bCs/>
                <w:noProof/>
                <w:sz w:val="32"/>
                <w:szCs w:val="36"/>
              </w:rPr>
              <w:t>午後4</w:t>
            </w:r>
            <w:r w:rsidR="00EC0C83" w:rsidRPr="007709D8">
              <w:rPr>
                <w:rFonts w:ascii="HG丸ｺﾞｼｯｸM-PRO" w:eastAsia="HG丸ｺﾞｼｯｸM-PRO" w:hAnsi="HG丸ｺﾞｼｯｸM-PRO" w:hint="eastAsia"/>
                <w:b/>
                <w:bCs/>
                <w:noProof/>
                <w:sz w:val="32"/>
                <w:szCs w:val="36"/>
              </w:rPr>
              <w:t>時</w:t>
            </w:r>
            <w:r w:rsidR="00FE5D8F">
              <w:rPr>
                <w:rFonts w:ascii="HG丸ｺﾞｼｯｸM-PRO" w:eastAsia="HG丸ｺﾞｼｯｸM-PRO" w:hAnsi="HG丸ｺﾞｼｯｸM-PRO" w:hint="eastAsia"/>
                <w:b/>
                <w:bCs/>
                <w:noProof/>
                <w:sz w:val="32"/>
                <w:szCs w:val="36"/>
              </w:rPr>
              <w:t>30分まで</w:t>
            </w:r>
          </w:p>
          <w:p w14:paraId="3B2DCAA4" w14:textId="6BEE49A9" w:rsidR="00EC0C83" w:rsidRPr="007709D8" w:rsidRDefault="00A001DA" w:rsidP="00C60DC4">
            <w:pPr>
              <w:spacing w:line="0" w:lineRule="atLeast"/>
              <w:ind w:firstLineChars="50" w:firstLine="161"/>
              <w:rPr>
                <w:b/>
                <w:bCs/>
                <w:noProof/>
              </w:rPr>
            </w:pPr>
            <w:r>
              <w:rPr>
                <w:rFonts w:ascii="HG丸ｺﾞｼｯｸM-PRO" w:eastAsia="HG丸ｺﾞｼｯｸM-PRO" w:hAnsi="HG丸ｺﾞｼｯｸM-PRO" w:hint="eastAsia"/>
                <w:b/>
                <w:bCs/>
                <w:noProof/>
                <w:sz w:val="32"/>
                <w:szCs w:val="36"/>
              </w:rPr>
              <w:t>受</w:t>
            </w:r>
            <w:r w:rsidR="00567A52">
              <w:rPr>
                <w:rFonts w:ascii="HG丸ｺﾞｼｯｸM-PRO" w:eastAsia="HG丸ｺﾞｼｯｸM-PRO" w:hAnsi="HG丸ｺﾞｼｯｸM-PRO" w:hint="eastAsia"/>
                <w:b/>
                <w:bCs/>
                <w:noProof/>
                <w:sz w:val="32"/>
                <w:szCs w:val="36"/>
              </w:rPr>
              <w:t>開始</w:t>
            </w:r>
            <w:r>
              <w:rPr>
                <w:rFonts w:ascii="HG丸ｺﾞｼｯｸM-PRO" w:eastAsia="HG丸ｺﾞｼｯｸM-PRO" w:hAnsi="HG丸ｺﾞｼｯｸM-PRO" w:hint="eastAsia"/>
                <w:b/>
                <w:bCs/>
                <w:noProof/>
                <w:sz w:val="32"/>
                <w:szCs w:val="36"/>
              </w:rPr>
              <w:t>付</w:t>
            </w:r>
            <w:r w:rsidR="00567A52">
              <w:rPr>
                <w:rFonts w:ascii="HG丸ｺﾞｼｯｸM-PRO" w:eastAsia="HG丸ｺﾞｼｯｸM-PRO" w:hAnsi="HG丸ｺﾞｼｯｸM-PRO" w:hint="eastAsia"/>
                <w:b/>
                <w:bCs/>
                <w:noProof/>
                <w:sz w:val="32"/>
                <w:szCs w:val="36"/>
              </w:rPr>
              <w:t>：午後１</w:t>
            </w:r>
            <w:r>
              <w:rPr>
                <w:rFonts w:ascii="HG丸ｺﾞｼｯｸM-PRO" w:eastAsia="HG丸ｺﾞｼｯｸM-PRO" w:hAnsi="HG丸ｺﾞｼｯｸM-PRO" w:hint="eastAsia"/>
                <w:b/>
                <w:bCs/>
                <w:noProof/>
                <w:sz w:val="32"/>
                <w:szCs w:val="36"/>
              </w:rPr>
              <w:t>時</w:t>
            </w:r>
            <w:r w:rsidR="00567A52">
              <w:rPr>
                <w:rFonts w:ascii="HG丸ｺﾞｼｯｸM-PRO" w:eastAsia="HG丸ｺﾞｼｯｸM-PRO" w:hAnsi="HG丸ｺﾞｼｯｸM-PRO" w:hint="eastAsia"/>
                <w:b/>
                <w:bCs/>
                <w:noProof/>
                <w:sz w:val="32"/>
                <w:szCs w:val="36"/>
              </w:rPr>
              <w:t>00分から</w:t>
            </w:r>
          </w:p>
        </w:tc>
      </w:tr>
    </w:tbl>
    <w:p w14:paraId="12F4EC0E" w14:textId="25DF8355" w:rsidR="00602DBB" w:rsidRPr="00A001DA" w:rsidRDefault="00602DBB" w:rsidP="00A001DA">
      <w:pPr>
        <w:spacing w:line="60" w:lineRule="exact"/>
        <w:rPr>
          <w:sz w:val="6"/>
          <w:szCs w:val="6"/>
        </w:rPr>
      </w:pPr>
    </w:p>
    <w:tbl>
      <w:tblPr>
        <w:tblStyle w:val="a3"/>
        <w:tblW w:w="9604" w:type="dxa"/>
        <w:tblLook w:val="04A0" w:firstRow="1" w:lastRow="0" w:firstColumn="1" w:lastColumn="0" w:noHBand="0" w:noVBand="1"/>
      </w:tblPr>
      <w:tblGrid>
        <w:gridCol w:w="1531"/>
        <w:gridCol w:w="8073"/>
      </w:tblGrid>
      <w:tr w:rsidR="00EC0C83" w14:paraId="20D9013F" w14:textId="77777777" w:rsidTr="00C60DC4">
        <w:trPr>
          <w:trHeight w:val="567"/>
        </w:trPr>
        <w:tc>
          <w:tcPr>
            <w:tcW w:w="1531" w:type="dxa"/>
            <w:vMerge w:val="restart"/>
            <w:tcBorders>
              <w:top w:val="single" w:sz="8" w:space="0" w:color="auto"/>
              <w:left w:val="single" w:sz="8" w:space="0" w:color="auto"/>
              <w:bottom w:val="single" w:sz="8" w:space="0" w:color="auto"/>
              <w:right w:val="single" w:sz="8" w:space="0" w:color="auto"/>
            </w:tcBorders>
            <w:shd w:val="clear" w:color="auto" w:fill="E3F1ED" w:themeFill="accent3" w:themeFillTint="33"/>
            <w:vAlign w:val="center"/>
          </w:tcPr>
          <w:p w14:paraId="0C03CBEC" w14:textId="4DA0D890" w:rsidR="00EC0C83" w:rsidRPr="00D7208E" w:rsidRDefault="00EC0C83" w:rsidP="00D7208E">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会</w:t>
            </w:r>
            <w:r w:rsidR="00F720B8">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 xml:space="preserve">　</w:t>
            </w:r>
            <w:r w:rsidRPr="00D7208E">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場</w:t>
            </w:r>
          </w:p>
        </w:tc>
        <w:tc>
          <w:tcPr>
            <w:tcW w:w="8073" w:type="dxa"/>
            <w:tcBorders>
              <w:top w:val="single" w:sz="8" w:space="0" w:color="auto"/>
              <w:left w:val="single" w:sz="8" w:space="0" w:color="auto"/>
              <w:bottom w:val="dotted" w:sz="8" w:space="0" w:color="auto"/>
              <w:right w:val="single" w:sz="8" w:space="0" w:color="auto"/>
            </w:tcBorders>
            <w:vAlign w:val="center"/>
          </w:tcPr>
          <w:p w14:paraId="1FBC9626" w14:textId="537358B4" w:rsidR="00EC0C83" w:rsidRPr="00567A52" w:rsidRDefault="00567A52" w:rsidP="00C60DC4">
            <w:pPr>
              <w:spacing w:line="0" w:lineRule="atLeast"/>
              <w:ind w:firstLineChars="50" w:firstLine="161"/>
              <w:rPr>
                <w:rFonts w:ascii="HG丸ｺﾞｼｯｸM-PRO" w:eastAsia="HG丸ｺﾞｼｯｸM-PRO" w:hAnsi="HG丸ｺﾞｼｯｸM-PRO"/>
                <w:noProof/>
                <w:sz w:val="32"/>
                <w:szCs w:val="32"/>
              </w:rPr>
            </w:pPr>
            <w:r w:rsidRPr="00223934">
              <w:rPr>
                <w:rFonts w:ascii="HG丸ｺﾞｼｯｸM-PRO" w:eastAsia="HG丸ｺﾞｼｯｸM-PRO" w:hAnsi="HG丸ｺﾞｼｯｸM-PRO" w:hint="eastAsia"/>
                <w:b/>
                <w:bCs/>
                <w:noProof/>
                <w:sz w:val="32"/>
                <w:szCs w:val="32"/>
              </w:rPr>
              <w:t>飯田市勤労者福祉センター</w:t>
            </w:r>
            <w:r w:rsidRPr="00567A52">
              <w:rPr>
                <w:rFonts w:ascii="HG丸ｺﾞｼｯｸM-PRO" w:eastAsia="HG丸ｺﾞｼｯｸM-PRO" w:hAnsi="HG丸ｺﾞｼｯｸM-PRO" w:hint="eastAsia"/>
                <w:noProof/>
                <w:sz w:val="32"/>
                <w:szCs w:val="32"/>
              </w:rPr>
              <w:t xml:space="preserve"> 3階  第3、第４</w:t>
            </w:r>
            <w:r w:rsidR="00EC0C83" w:rsidRPr="00567A52">
              <w:rPr>
                <w:rFonts w:ascii="HG丸ｺﾞｼｯｸM-PRO" w:eastAsia="HG丸ｺﾞｼｯｸM-PRO" w:hAnsi="HG丸ｺﾞｼｯｸM-PRO" w:hint="eastAsia"/>
                <w:noProof/>
                <w:sz w:val="32"/>
                <w:szCs w:val="32"/>
              </w:rPr>
              <w:t>研修室</w:t>
            </w:r>
          </w:p>
        </w:tc>
      </w:tr>
      <w:tr w:rsidR="00EC0C83" w14:paraId="247D88A1" w14:textId="77777777" w:rsidTr="00C60DC4">
        <w:trPr>
          <w:trHeight w:val="567"/>
        </w:trPr>
        <w:tc>
          <w:tcPr>
            <w:tcW w:w="1531" w:type="dxa"/>
            <w:vMerge/>
            <w:tcBorders>
              <w:left w:val="single" w:sz="8" w:space="0" w:color="auto"/>
              <w:bottom w:val="single" w:sz="8" w:space="0" w:color="auto"/>
              <w:right w:val="single" w:sz="8" w:space="0" w:color="auto"/>
            </w:tcBorders>
            <w:shd w:val="clear" w:color="auto" w:fill="E3F1ED" w:themeFill="accent3" w:themeFillTint="33"/>
            <w:vAlign w:val="center"/>
          </w:tcPr>
          <w:p w14:paraId="0880AD89" w14:textId="77777777" w:rsidR="00EC0C83" w:rsidRPr="00D7208E" w:rsidRDefault="00EC0C83" w:rsidP="00D7208E">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p>
        </w:tc>
        <w:tc>
          <w:tcPr>
            <w:tcW w:w="8073" w:type="dxa"/>
            <w:tcBorders>
              <w:top w:val="dotted" w:sz="8" w:space="0" w:color="auto"/>
              <w:left w:val="single" w:sz="8" w:space="0" w:color="auto"/>
              <w:bottom w:val="single" w:sz="8" w:space="0" w:color="auto"/>
              <w:right w:val="single" w:sz="8" w:space="0" w:color="auto"/>
            </w:tcBorders>
            <w:vAlign w:val="center"/>
          </w:tcPr>
          <w:p w14:paraId="4B8E130C" w14:textId="62192471" w:rsidR="00EC0C83" w:rsidRPr="00A001DA" w:rsidRDefault="00567A52" w:rsidP="00C60DC4">
            <w:pPr>
              <w:spacing w:line="0" w:lineRule="atLeast"/>
              <w:ind w:firstLineChars="50" w:firstLine="140"/>
              <w:rPr>
                <w:rFonts w:ascii="HG丸ｺﾞｼｯｸM-PRO" w:eastAsia="HG丸ｺﾞｼｯｸM-PRO" w:hAnsi="HG丸ｺﾞｼｯｸM-PRO"/>
                <w:noProof/>
                <w:sz w:val="32"/>
                <w:szCs w:val="36"/>
              </w:rPr>
            </w:pPr>
            <w:r w:rsidRPr="00567A52">
              <w:rPr>
                <w:rFonts w:ascii="HG丸ｺﾞｼｯｸM-PRO" w:eastAsia="HG丸ｺﾞｼｯｸM-PRO" w:hAnsi="HG丸ｺﾞｼｯｸM-PRO" w:hint="eastAsia"/>
                <w:noProof/>
                <w:sz w:val="28"/>
                <w:szCs w:val="28"/>
              </w:rPr>
              <w:t>住所：飯田市東栄町3108-1　電話：0265</w:t>
            </w:r>
            <w:r w:rsidR="00EC0C83" w:rsidRPr="00567A52">
              <w:rPr>
                <w:rFonts w:ascii="HG丸ｺﾞｼｯｸM-PRO" w:eastAsia="HG丸ｺﾞｼｯｸM-PRO" w:hAnsi="HG丸ｺﾞｼｯｸM-PRO" w:hint="eastAsia"/>
                <w:noProof/>
                <w:sz w:val="28"/>
                <w:szCs w:val="28"/>
              </w:rPr>
              <w:t>-</w:t>
            </w:r>
            <w:r w:rsidRPr="00567A52">
              <w:rPr>
                <w:rFonts w:ascii="HG丸ｺﾞｼｯｸM-PRO" w:eastAsia="HG丸ｺﾞｼｯｸM-PRO" w:hAnsi="HG丸ｺﾞｼｯｸM-PRO" w:hint="eastAsia"/>
                <w:noProof/>
                <w:sz w:val="28"/>
                <w:szCs w:val="28"/>
              </w:rPr>
              <w:t>22</w:t>
            </w:r>
            <w:r w:rsidR="00EC0C83" w:rsidRPr="00567A52">
              <w:rPr>
                <w:rFonts w:ascii="HG丸ｺﾞｼｯｸM-PRO" w:eastAsia="HG丸ｺﾞｼｯｸM-PRO" w:hAnsi="HG丸ｺﾞｼｯｸM-PRO" w:hint="eastAsia"/>
                <w:noProof/>
                <w:sz w:val="28"/>
                <w:szCs w:val="28"/>
              </w:rPr>
              <w:t>-</w:t>
            </w:r>
            <w:r w:rsidRPr="00567A52">
              <w:rPr>
                <w:rFonts w:ascii="HG丸ｺﾞｼｯｸM-PRO" w:eastAsia="HG丸ｺﾞｼｯｸM-PRO" w:hAnsi="HG丸ｺﾞｼｯｸM-PRO" w:hint="eastAsia"/>
                <w:noProof/>
                <w:sz w:val="28"/>
                <w:szCs w:val="28"/>
              </w:rPr>
              <w:t>749</w:t>
            </w:r>
            <w:r w:rsidR="00FE5D8F">
              <w:rPr>
                <w:rFonts w:ascii="HG丸ｺﾞｼｯｸM-PRO" w:eastAsia="HG丸ｺﾞｼｯｸM-PRO" w:hAnsi="HG丸ｺﾞｼｯｸM-PRO" w:hint="eastAsia"/>
                <w:noProof/>
                <w:sz w:val="28"/>
                <w:szCs w:val="28"/>
              </w:rPr>
              <w:t>４</w:t>
            </w:r>
          </w:p>
        </w:tc>
      </w:tr>
    </w:tbl>
    <w:p w14:paraId="5910A2A3" w14:textId="77777777" w:rsidR="00602DBB" w:rsidRPr="00567A52" w:rsidRDefault="00602DBB" w:rsidP="00A001DA">
      <w:pPr>
        <w:spacing w:line="60" w:lineRule="exact"/>
        <w:rPr>
          <w:sz w:val="6"/>
          <w:szCs w:val="6"/>
        </w:rPr>
      </w:pPr>
    </w:p>
    <w:tbl>
      <w:tblPr>
        <w:tblStyle w:val="a3"/>
        <w:tblW w:w="96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1"/>
        <w:gridCol w:w="8074"/>
      </w:tblGrid>
      <w:tr w:rsidR="00F720B8" w14:paraId="1A47105C" w14:textId="77777777" w:rsidTr="00C60DC4">
        <w:trPr>
          <w:trHeight w:val="567"/>
        </w:trPr>
        <w:tc>
          <w:tcPr>
            <w:tcW w:w="1531" w:type="dxa"/>
            <w:shd w:val="clear" w:color="auto" w:fill="E3F1ED" w:themeFill="accent3" w:themeFillTint="33"/>
            <w:vAlign w:val="center"/>
          </w:tcPr>
          <w:p w14:paraId="463664AC" w14:textId="66796C95" w:rsidR="00F720B8" w:rsidRPr="00D7208E" w:rsidRDefault="00F720B8" w:rsidP="000675C4">
            <w:pPr>
              <w:spacing w:line="0" w:lineRule="atLeast"/>
              <w:jc w:val="center"/>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対象者</w:t>
            </w:r>
          </w:p>
        </w:tc>
        <w:tc>
          <w:tcPr>
            <w:tcW w:w="8074" w:type="dxa"/>
            <w:vAlign w:val="center"/>
          </w:tcPr>
          <w:p w14:paraId="2FC100C3" w14:textId="6D7D6B58" w:rsidR="00F720B8" w:rsidRPr="00F720B8" w:rsidRDefault="00F720B8" w:rsidP="00C60DC4">
            <w:pPr>
              <w:spacing w:line="0" w:lineRule="atLeast"/>
              <w:ind w:firstLineChars="50" w:firstLine="120"/>
              <w:rPr>
                <w:rFonts w:ascii="HG丸ｺﾞｼｯｸM-PRO" w:eastAsia="HG丸ｺﾞｼｯｸM-PRO" w:hAnsi="HG丸ｺﾞｼｯｸM-PRO"/>
                <w:noProof/>
                <w:sz w:val="24"/>
                <w:szCs w:val="24"/>
              </w:rPr>
            </w:pPr>
            <w:r w:rsidRPr="00F720B8">
              <w:rPr>
                <w:rFonts w:ascii="HG丸ｺﾞｼｯｸM-PRO" w:eastAsia="HG丸ｺﾞｼｯｸM-PRO" w:hAnsi="HG丸ｺﾞｼｯｸM-PRO" w:hint="eastAsia"/>
                <w:noProof/>
                <w:sz w:val="24"/>
                <w:szCs w:val="24"/>
              </w:rPr>
              <w:t>労働者、使用者、企業</w:t>
            </w:r>
            <w:r w:rsidR="00E47CE7">
              <w:rPr>
                <w:rFonts w:ascii="HG丸ｺﾞｼｯｸM-PRO" w:eastAsia="HG丸ｺﾞｼｯｸM-PRO" w:hAnsi="HG丸ｺﾞｼｯｸM-PRO" w:hint="eastAsia"/>
                <w:noProof/>
                <w:sz w:val="24"/>
                <w:szCs w:val="24"/>
              </w:rPr>
              <w:t>等</w:t>
            </w:r>
            <w:r w:rsidRPr="00F720B8">
              <w:rPr>
                <w:rFonts w:ascii="HG丸ｺﾞｼｯｸM-PRO" w:eastAsia="HG丸ｺﾞｼｯｸM-PRO" w:hAnsi="HG丸ｺﾞｼｯｸM-PRO" w:hint="eastAsia"/>
                <w:noProof/>
                <w:sz w:val="24"/>
                <w:szCs w:val="24"/>
              </w:rPr>
              <w:t>の人事・労務担当者、その他関心のある方</w:t>
            </w:r>
          </w:p>
        </w:tc>
      </w:tr>
    </w:tbl>
    <w:p w14:paraId="2A329DAD" w14:textId="379F526E" w:rsidR="00E61013" w:rsidRPr="000E4A5C" w:rsidRDefault="00DF6CC6" w:rsidP="000E4A5C">
      <w:pPr>
        <w:spacing w:line="0" w:lineRule="atLeast"/>
        <w:ind w:left="115" w:hangingChars="50" w:hanging="115"/>
        <w:jc w:val="left"/>
        <w:rPr>
          <w:rFonts w:ascii="HG丸ｺﾞｼｯｸM-PRO" w:eastAsia="HG丸ｺﾞｼｯｸM-PRO" w:hAnsi="HG丸ｺﾞｼｯｸM-PRO"/>
          <w:noProof/>
          <w:sz w:val="23"/>
          <w:szCs w:val="23"/>
        </w:rPr>
      </w:pPr>
      <w:r w:rsidRPr="000E4A5C">
        <w:rPr>
          <w:noProof/>
          <w:sz w:val="23"/>
          <w:szCs w:val="23"/>
        </w:rPr>
        <mc:AlternateContent>
          <mc:Choice Requires="wps">
            <w:drawing>
              <wp:anchor distT="0" distB="0" distL="114300" distR="114300" simplePos="0" relativeHeight="251705344" behindDoc="0" locked="0" layoutInCell="1" allowOverlap="1" wp14:anchorId="28A08332" wp14:editId="5BCD0129">
                <wp:simplePos x="0" y="0"/>
                <wp:positionH relativeFrom="column">
                  <wp:posOffset>4575810</wp:posOffset>
                </wp:positionH>
                <wp:positionV relativeFrom="paragraph">
                  <wp:posOffset>97155</wp:posOffset>
                </wp:positionV>
                <wp:extent cx="1824990" cy="1486535"/>
                <wp:effectExtent l="0" t="0" r="0" b="0"/>
                <wp:wrapNone/>
                <wp:docPr id="1619474710" name="正方形/長方形 1"/>
                <wp:cNvGraphicFramePr/>
                <a:graphic xmlns:a="http://schemas.openxmlformats.org/drawingml/2006/main">
                  <a:graphicData uri="http://schemas.microsoft.com/office/word/2010/wordprocessingShape">
                    <wps:wsp>
                      <wps:cNvSpPr/>
                      <wps:spPr>
                        <a:xfrm>
                          <a:off x="0" y="0"/>
                          <a:ext cx="1824990" cy="14865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FB2C9" w14:textId="17FDD214" w:rsidR="00DF6CC6" w:rsidRDefault="00DF6CC6" w:rsidP="00DF6CC6">
                            <w:pPr>
                              <w:jc w:val="center"/>
                            </w:pPr>
                            <w:r>
                              <w:rPr>
                                <w:noProof/>
                              </w:rPr>
                              <w:drawing>
                                <wp:inline distT="0" distB="0" distL="0" distR="0" wp14:anchorId="7F710AC0" wp14:editId="09A2818C">
                                  <wp:extent cx="856615" cy="734050"/>
                                  <wp:effectExtent l="0" t="0" r="635" b="9525"/>
                                  <wp:docPr id="1667240305" name="図 1" descr="ロゴ, 会社名&#10;&#10;AI によって生成されたコンテンツは間違っている可能性があります。">
                                    <a:extLst xmlns:a="http://schemas.openxmlformats.org/drawingml/2006/main">
                                      <a:ext uri="{FF2B5EF4-FFF2-40B4-BE49-F238E27FC236}">
                                        <a16:creationId xmlns:a16="http://schemas.microsoft.com/office/drawing/2014/main" id="{B7229541-5B4C-45B8-8C88-61907F15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40305" name="図 1" descr="ロゴ, 会社名&#10;&#10;AI によって生成されたコンテンツは間違っている可能性があります。">
                                            <a:extLst>
                                              <a:ext uri="{FF2B5EF4-FFF2-40B4-BE49-F238E27FC236}">
                                                <a16:creationId xmlns:a16="http://schemas.microsoft.com/office/drawing/2014/main" id="{B7229541-5B4C-45B8-8C88-61907F155FBE}"/>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1099" cy="780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8332" id="正方形/長方形 1" o:spid="_x0000_s1027" style="position:absolute;left:0;text-align:left;margin-left:360.3pt;margin-top:7.65pt;width:143.7pt;height:11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" filled="f" stroked="f" strokeweight="1.25pt">
                <v:textbox>
                  <w:txbxContent>
                    <w:p w14:paraId="245FB2C9" w14:textId="17FDD214" w:rsidR="00DF6CC6" w:rsidRDefault="00DF6CC6" w:rsidP="00DF6CC6">
                      <w:pPr>
                        <w:jc w:val="center"/>
                      </w:pPr>
                      <w:r>
                        <w:rPr>
                          <w:noProof/>
                        </w:rPr>
                        <w:drawing>
                          <wp:inline distT="0" distB="0" distL="0" distR="0" wp14:anchorId="7F710AC0" wp14:editId="09A2818C">
                            <wp:extent cx="856615" cy="734050"/>
                            <wp:effectExtent l="0" t="0" r="635" b="9525"/>
                            <wp:docPr id="1667240305" name="図 1" descr="ロゴ, 会社名&#10;&#10;AI によって生成されたコンテンツは間違っている可能性があります。">
                              <a:extLst xmlns:a="http://schemas.openxmlformats.org/drawingml/2006/main">
                                <a:ext uri="{FF2B5EF4-FFF2-40B4-BE49-F238E27FC236}">
                                  <a16:creationId xmlns:a16="http://schemas.microsoft.com/office/drawing/2014/main" id="{B7229541-5B4C-45B8-8C88-61907F155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40305" name="図 1" descr="ロゴ, 会社名&#10;&#10;AI によって生成されたコンテンツは間違っている可能性があります。">
                                      <a:extLst>
                                        <a:ext uri="{FF2B5EF4-FFF2-40B4-BE49-F238E27FC236}">
                                          <a16:creationId xmlns:a16="http://schemas.microsoft.com/office/drawing/2014/main" id="{B7229541-5B4C-45B8-8C88-61907F155FBE}"/>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1099" cy="780739"/>
                                    </a:xfrm>
                                    <a:prstGeom prst="rect">
                                      <a:avLst/>
                                    </a:prstGeom>
                                    <a:noFill/>
                                    <a:ln>
                                      <a:noFill/>
                                    </a:ln>
                                  </pic:spPr>
                                </pic:pic>
                              </a:graphicData>
                            </a:graphic>
                          </wp:inline>
                        </w:drawing>
                      </w:r>
                    </w:p>
                  </w:txbxContent>
                </v:textbox>
              </v:rect>
            </w:pict>
          </mc:Fallback>
        </mc:AlternateContent>
      </w:r>
      <w:r w:rsidR="00F720B8" w:rsidRPr="000E4A5C">
        <w:rPr>
          <w:rFonts w:ascii="HG丸ｺﾞｼｯｸM-PRO" w:eastAsia="HG丸ｺﾞｼｯｸM-PRO" w:hAnsi="HG丸ｺﾞｼｯｸM-PRO" w:hint="eastAsia"/>
          <w:noProof/>
          <w:sz w:val="23"/>
          <w:szCs w:val="23"/>
        </w:rPr>
        <w:t>※</w:t>
      </w:r>
      <w:r w:rsidR="00E61013" w:rsidRPr="000E4A5C">
        <w:rPr>
          <w:rFonts w:ascii="HG丸ｺﾞｼｯｸM-PRO" w:eastAsia="HG丸ｺﾞｼｯｸM-PRO" w:hAnsi="HG丸ｺﾞｼｯｸM-PRO" w:hint="eastAsia"/>
          <w:noProof/>
          <w:sz w:val="23"/>
          <w:szCs w:val="23"/>
        </w:rPr>
        <w:t>裏面の申込書を郵送、FAX</w:t>
      </w:r>
      <w:r w:rsidR="000E4A5C">
        <w:rPr>
          <w:rFonts w:ascii="HG丸ｺﾞｼｯｸM-PRO" w:eastAsia="HG丸ｺﾞｼｯｸM-PRO" w:hAnsi="HG丸ｺﾞｼｯｸM-PRO" w:hint="eastAsia"/>
          <w:noProof/>
          <w:sz w:val="23"/>
          <w:szCs w:val="23"/>
        </w:rPr>
        <w:t>又は</w:t>
      </w:r>
      <w:r w:rsidR="00E61013" w:rsidRPr="000E4A5C">
        <w:rPr>
          <w:rFonts w:ascii="HG丸ｺﾞｼｯｸM-PRO" w:eastAsia="HG丸ｺﾞｼｯｸM-PRO" w:hAnsi="HG丸ｺﾞｼｯｸM-PRO" w:hint="eastAsia"/>
          <w:noProof/>
          <w:sz w:val="23"/>
          <w:szCs w:val="23"/>
        </w:rPr>
        <w:t>メールでお送りください。</w:t>
      </w:r>
      <w:r w:rsidR="000E4A5C" w:rsidRPr="000E4A5C">
        <w:rPr>
          <w:rFonts w:ascii="HG丸ｺﾞｼｯｸM-PRO" w:eastAsia="HG丸ｺﾞｼｯｸM-PRO" w:hAnsi="HG丸ｺﾞｼｯｸM-PRO" w:hint="eastAsia"/>
          <w:noProof/>
          <w:sz w:val="23"/>
          <w:szCs w:val="23"/>
        </w:rPr>
        <w:t>申し込み締め切りは11月５日（水）としますが、</w:t>
      </w:r>
      <w:r w:rsidR="00EF7C34" w:rsidRPr="000E4A5C">
        <w:rPr>
          <w:rFonts w:ascii="HG丸ｺﾞｼｯｸM-PRO" w:eastAsia="HG丸ｺﾞｼｯｸM-PRO" w:hAnsi="HG丸ｺﾞｼｯｸM-PRO" w:hint="eastAsia"/>
          <w:noProof/>
          <w:sz w:val="23"/>
          <w:szCs w:val="23"/>
        </w:rPr>
        <w:t>定員に達した段階で締め切りとさせていただ</w:t>
      </w:r>
      <w:r w:rsidR="000E4A5C" w:rsidRPr="000E4A5C">
        <w:rPr>
          <w:rFonts w:ascii="HG丸ｺﾞｼｯｸM-PRO" w:eastAsia="HG丸ｺﾞｼｯｸM-PRO" w:hAnsi="HG丸ｺﾞｼｯｸM-PRO" w:hint="eastAsia"/>
          <w:noProof/>
          <w:sz w:val="23"/>
          <w:szCs w:val="23"/>
        </w:rPr>
        <w:t>く場合があります。</w:t>
      </w:r>
    </w:p>
    <w:tbl>
      <w:tblPr>
        <w:tblStyle w:val="a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82"/>
        <w:gridCol w:w="5236"/>
      </w:tblGrid>
      <w:tr w:rsidR="00813320" w:rsidRPr="005C34D9" w14:paraId="45B629DF" w14:textId="77777777" w:rsidTr="00C60DC4">
        <w:trPr>
          <w:trHeight w:val="1573"/>
        </w:trPr>
        <w:tc>
          <w:tcPr>
            <w:tcW w:w="4395" w:type="dxa"/>
            <w:shd w:val="clear" w:color="auto" w:fill="auto"/>
            <w:vAlign w:val="center"/>
          </w:tcPr>
          <w:p w14:paraId="32F9DEFF" w14:textId="446A8ACF" w:rsidR="00813320" w:rsidRDefault="00567A52" w:rsidP="00567A52">
            <w:pPr>
              <w:spacing w:line="0" w:lineRule="atLeast"/>
              <w:jc w:val="left"/>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w:t>
            </w:r>
            <w:r w:rsidR="00813320" w:rsidRPr="007709D8">
              <w:rPr>
                <w:rFonts w:ascii="HGS創英角ｺﾞｼｯｸUB" w:eastAsia="HGS創英角ｺﾞｼｯｸUB" w:hAnsi="HGS創英角ｺﾞｼｯｸUB" w:hint="eastAsia"/>
                <w:b/>
                <w:noProof/>
                <w:sz w:val="32"/>
                <w:szCs w:val="32"/>
                <w14:textOutline w14:w="11112" w14:cap="flat" w14:cmpd="sng" w14:algn="ctr">
                  <w14:solidFill>
                    <w14:schemeClr w14:val="bg1"/>
                  </w14:solidFill>
                  <w14:prstDash w14:val="solid"/>
                  <w14:round/>
                </w14:textOutline>
              </w:rPr>
              <w:t>申込先</w:t>
            </w:r>
          </w:p>
          <w:p w14:paraId="34DA61B9" w14:textId="77777777" w:rsidR="00813320" w:rsidRPr="00E61013" w:rsidRDefault="00813320" w:rsidP="007709D8">
            <w:pPr>
              <w:spacing w:line="0" w:lineRule="atLeast"/>
              <w:jc w:val="center"/>
              <w:rPr>
                <w:rFonts w:ascii="HG丸ｺﾞｼｯｸM-PRO" w:eastAsia="HG丸ｺﾞｼｯｸM-PRO"/>
                <w:b/>
                <w:bCs/>
                <w:iCs/>
                <w:color w:val="000000" w:themeColor="text1"/>
                <w:kern w:val="0"/>
                <w:sz w:val="36"/>
                <w:szCs w:val="36"/>
              </w:rPr>
            </w:pPr>
            <w:r w:rsidRPr="00E61013">
              <w:rPr>
                <w:rFonts w:ascii="HG丸ｺﾞｼｯｸM-PRO" w:eastAsia="HG丸ｺﾞｼｯｸM-PRO" w:hint="eastAsia"/>
                <w:b/>
                <w:bCs/>
                <w:iCs/>
                <w:color w:val="000000" w:themeColor="text1"/>
                <w:kern w:val="0"/>
                <w:sz w:val="36"/>
                <w:szCs w:val="36"/>
              </w:rPr>
              <w:t>長野県南信労政事務所</w:t>
            </w:r>
          </w:p>
          <w:p w14:paraId="5AE8A2A7" w14:textId="77777777" w:rsidR="00813320" w:rsidRDefault="00813320" w:rsidP="00813320">
            <w:pPr>
              <w:spacing w:line="0" w:lineRule="atLeast"/>
              <w:ind w:leftChars="200" w:left="420"/>
              <w:jc w:val="left"/>
              <w:rPr>
                <w:rFonts w:ascii="HG丸ｺﾞｼｯｸM-PRO" w:eastAsia="HG丸ｺﾞｼｯｸM-PRO" w:hAnsi="HG丸ｺﾞｼｯｸM-PRO"/>
                <w:iCs/>
                <w:color w:val="000000" w:themeColor="text1"/>
                <w:kern w:val="0"/>
                <w:sz w:val="22"/>
              </w:rPr>
            </w:pPr>
            <w:r w:rsidRPr="00813320">
              <w:rPr>
                <w:rFonts w:ascii="HG丸ｺﾞｼｯｸM-PRO" w:eastAsia="HG丸ｺﾞｼｯｸM-PRO" w:hAnsi="HG丸ｺﾞｼｯｸM-PRO" w:hint="eastAsia"/>
                <w:iCs/>
                <w:color w:val="000000" w:themeColor="text1"/>
                <w:kern w:val="0"/>
                <w:sz w:val="22"/>
              </w:rPr>
              <w:t>〒396-8666</w:t>
            </w:r>
            <w:r>
              <w:rPr>
                <w:rFonts w:ascii="HG丸ｺﾞｼｯｸM-PRO" w:eastAsia="HG丸ｺﾞｼｯｸM-PRO" w:hAnsi="HG丸ｺﾞｼｯｸM-PRO" w:hint="eastAsia"/>
                <w:iCs/>
                <w:color w:val="000000" w:themeColor="text1"/>
                <w:kern w:val="0"/>
                <w:sz w:val="22"/>
              </w:rPr>
              <w:t xml:space="preserve">　</w:t>
            </w:r>
            <w:r w:rsidRPr="00813320">
              <w:rPr>
                <w:rFonts w:ascii="HG丸ｺﾞｼｯｸM-PRO" w:eastAsia="HG丸ｺﾞｼｯｸM-PRO" w:hAnsi="HG丸ｺﾞｼｯｸM-PRO" w:hint="eastAsia"/>
                <w:iCs/>
                <w:color w:val="000000" w:themeColor="text1"/>
                <w:kern w:val="0"/>
                <w:sz w:val="22"/>
              </w:rPr>
              <w:t>伊那市</w:t>
            </w:r>
            <w:r w:rsidRPr="00813320">
              <w:rPr>
                <w:rFonts w:ascii="HG丸ｺﾞｼｯｸM-PRO" w:eastAsia="HG丸ｺﾞｼｯｸM-PRO" w:hAnsi="HG丸ｺﾞｼｯｸM-PRO"/>
                <w:iCs/>
                <w:color w:val="000000" w:themeColor="text1"/>
                <w:kern w:val="0"/>
                <w:sz w:val="22"/>
              </w:rPr>
              <w:t>荒井3497</w:t>
            </w:r>
          </w:p>
          <w:p w14:paraId="73A80D60" w14:textId="7E01E661" w:rsidR="00813320" w:rsidRPr="007709D8" w:rsidRDefault="00813320" w:rsidP="00813320">
            <w:pPr>
              <w:spacing w:line="0" w:lineRule="atLeast"/>
              <w:ind w:leftChars="1000" w:left="2100"/>
              <w:jc w:val="left"/>
              <w:rPr>
                <w:rFonts w:ascii="HGS創英角ｺﾞｼｯｸUB" w:eastAsia="HGS創英角ｺﾞｼｯｸUB" w:hAnsi="HGS創英角ｺﾞｼｯｸUB"/>
                <w:b/>
                <w:noProof/>
                <w:sz w:val="32"/>
                <w:szCs w:val="32"/>
                <w14:textOutline w14:w="11112" w14:cap="flat" w14:cmpd="sng" w14:algn="ctr">
                  <w14:solidFill>
                    <w14:schemeClr w14:val="bg1"/>
                  </w14:solidFill>
                  <w14:prstDash w14:val="solid"/>
                  <w14:round/>
                </w14:textOutline>
              </w:rPr>
            </w:pPr>
            <w:r w:rsidRPr="00813320">
              <w:rPr>
                <w:rFonts w:ascii="HG丸ｺﾞｼｯｸM-PRO" w:eastAsia="HG丸ｺﾞｼｯｸM-PRO" w:hAnsi="HG丸ｺﾞｼｯｸM-PRO" w:hint="eastAsia"/>
                <w:iCs/>
                <w:color w:val="000000" w:themeColor="text1"/>
                <w:kern w:val="0"/>
                <w:sz w:val="22"/>
              </w:rPr>
              <w:t>伊那合同庁舎</w:t>
            </w:r>
            <w:r w:rsidR="00223934">
              <w:rPr>
                <w:rFonts w:ascii="HG丸ｺﾞｼｯｸM-PRO" w:eastAsia="HG丸ｺﾞｼｯｸM-PRO" w:hAnsi="HG丸ｺﾞｼｯｸM-PRO" w:hint="eastAsia"/>
                <w:iCs/>
                <w:color w:val="000000" w:themeColor="text1"/>
                <w:kern w:val="0"/>
                <w:sz w:val="22"/>
              </w:rPr>
              <w:t>5階</w:t>
            </w:r>
          </w:p>
        </w:tc>
        <w:tc>
          <w:tcPr>
            <w:tcW w:w="5243" w:type="dxa"/>
            <w:shd w:val="clear" w:color="auto" w:fill="auto"/>
            <w:vAlign w:val="center"/>
          </w:tcPr>
          <w:p w14:paraId="54AA6C01" w14:textId="2C68BA5E" w:rsidR="008C36CC" w:rsidRPr="008C36CC" w:rsidRDefault="008C36CC" w:rsidP="00DF6CC6">
            <w:pPr>
              <w:rPr>
                <w:rFonts w:ascii="HG丸ｺﾞｼｯｸM-PRO" w:eastAsia="HG丸ｺﾞｼｯｸM-PRO" w:hAnsi="HG丸ｺﾞｼｯｸM-PRO"/>
                <w:iCs/>
                <w:color w:val="000000" w:themeColor="text1"/>
                <w:spacing w:val="70"/>
                <w:kern w:val="0"/>
                <w:sz w:val="26"/>
                <w:szCs w:val="26"/>
              </w:rPr>
            </w:pPr>
          </w:p>
          <w:p w14:paraId="03BBC48C" w14:textId="6125B700" w:rsidR="00813320" w:rsidRPr="00813320" w:rsidRDefault="00813320" w:rsidP="008C36CC">
            <w:pPr>
              <w:spacing w:beforeLines="30" w:before="108"/>
              <w:ind w:left="400" w:hangingChars="100" w:hanging="400"/>
              <w:rPr>
                <w:rFonts w:ascii="HG丸ｺﾞｼｯｸM-PRO" w:eastAsia="HG丸ｺﾞｼｯｸM-PRO" w:hAnsi="HG丸ｺﾞｼｯｸM-PRO"/>
                <w:noProof/>
                <w:sz w:val="26"/>
                <w:szCs w:val="26"/>
              </w:rPr>
            </w:pPr>
            <w:r w:rsidRPr="00223934">
              <w:rPr>
                <w:rFonts w:ascii="HG丸ｺﾞｼｯｸM-PRO" w:eastAsia="HG丸ｺﾞｼｯｸM-PRO" w:hAnsi="HG丸ｺﾞｼｯｸM-PRO" w:hint="eastAsia"/>
                <w:iCs/>
                <w:color w:val="000000" w:themeColor="text1"/>
                <w:spacing w:val="70"/>
                <w:kern w:val="0"/>
                <w:sz w:val="26"/>
                <w:szCs w:val="26"/>
                <w:fitText w:val="660" w:id="-870141952"/>
              </w:rPr>
              <w:t>電</w:t>
            </w:r>
            <w:r w:rsidRPr="00223934">
              <w:rPr>
                <w:rFonts w:ascii="HG丸ｺﾞｼｯｸM-PRO" w:eastAsia="HG丸ｺﾞｼｯｸM-PRO" w:hAnsi="HG丸ｺﾞｼｯｸM-PRO" w:hint="eastAsia"/>
                <w:iCs/>
                <w:color w:val="000000" w:themeColor="text1"/>
                <w:kern w:val="0"/>
                <w:sz w:val="26"/>
                <w:szCs w:val="26"/>
                <w:fitText w:val="660" w:id="-870141952"/>
              </w:rPr>
              <w:t>話</w:t>
            </w:r>
            <w:r w:rsidRPr="00813320">
              <w:rPr>
                <w:rFonts w:ascii="HG丸ｺﾞｼｯｸM-PRO" w:eastAsia="HG丸ｺﾞｼｯｸM-PRO" w:hAnsi="HG丸ｺﾞｼｯｸM-PRO" w:hint="eastAsia"/>
                <w:iCs/>
                <w:color w:val="000000" w:themeColor="text1"/>
                <w:kern w:val="0"/>
                <w:sz w:val="26"/>
                <w:szCs w:val="26"/>
              </w:rPr>
              <w:t>：026</w:t>
            </w:r>
            <w:r w:rsidRPr="00813320">
              <w:rPr>
                <w:rFonts w:ascii="HG丸ｺﾞｼｯｸM-PRO" w:eastAsia="HG丸ｺﾞｼｯｸM-PRO" w:hAnsi="HG丸ｺﾞｼｯｸM-PRO"/>
                <w:iCs/>
                <w:color w:val="000000" w:themeColor="text1"/>
                <w:kern w:val="0"/>
                <w:sz w:val="26"/>
                <w:szCs w:val="26"/>
              </w:rPr>
              <w:t>5</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76</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6833</w:t>
            </w:r>
          </w:p>
          <w:p w14:paraId="556FF3A4" w14:textId="59F6E754" w:rsidR="00813320" w:rsidRPr="00813320" w:rsidRDefault="00813320" w:rsidP="00813320">
            <w:pPr>
              <w:snapToGrid w:val="0"/>
              <w:spacing w:line="0" w:lineRule="atLeast"/>
              <w:rPr>
                <w:color w:val="000000" w:themeColor="text1"/>
                <w:sz w:val="26"/>
                <w:szCs w:val="26"/>
              </w:rPr>
            </w:pPr>
            <w:r w:rsidRPr="00223934">
              <w:rPr>
                <w:rFonts w:ascii="HG丸ｺﾞｼｯｸM-PRO" w:eastAsia="HG丸ｺﾞｼｯｸM-PRO" w:hAnsi="HG丸ｺﾞｼｯｸM-PRO" w:hint="eastAsia"/>
                <w:iCs/>
                <w:color w:val="000000" w:themeColor="text1"/>
                <w:spacing w:val="42"/>
                <w:kern w:val="0"/>
                <w:sz w:val="26"/>
                <w:szCs w:val="26"/>
                <w:fitText w:val="660" w:id="-870590207"/>
              </w:rPr>
              <w:t>FA</w:t>
            </w:r>
            <w:r w:rsidRPr="00223934">
              <w:rPr>
                <w:rFonts w:ascii="HG丸ｺﾞｼｯｸM-PRO" w:eastAsia="HG丸ｺﾞｼｯｸM-PRO" w:hAnsi="HG丸ｺﾞｼｯｸM-PRO" w:hint="eastAsia"/>
                <w:iCs/>
                <w:color w:val="000000" w:themeColor="text1"/>
                <w:spacing w:val="1"/>
                <w:kern w:val="0"/>
                <w:sz w:val="26"/>
                <w:szCs w:val="26"/>
                <w:fitText w:val="660" w:id="-870590207"/>
              </w:rPr>
              <w:t>X</w:t>
            </w:r>
            <w:r w:rsidRPr="00813320">
              <w:rPr>
                <w:rFonts w:ascii="HG丸ｺﾞｼｯｸM-PRO" w:eastAsia="HG丸ｺﾞｼｯｸM-PRO" w:hAnsi="HG丸ｺﾞｼｯｸM-PRO" w:hint="eastAsia"/>
                <w:iCs/>
                <w:color w:val="000000" w:themeColor="text1"/>
                <w:kern w:val="0"/>
                <w:sz w:val="26"/>
                <w:szCs w:val="26"/>
              </w:rPr>
              <w:t>：026</w:t>
            </w:r>
            <w:r w:rsidRPr="00813320">
              <w:rPr>
                <w:rFonts w:ascii="HG丸ｺﾞｼｯｸM-PRO" w:eastAsia="HG丸ｺﾞｼｯｸM-PRO" w:hAnsi="HG丸ｺﾞｼｯｸM-PRO"/>
                <w:iCs/>
                <w:color w:val="000000" w:themeColor="text1"/>
                <w:kern w:val="0"/>
                <w:sz w:val="26"/>
                <w:szCs w:val="26"/>
              </w:rPr>
              <w:t>5</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76</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6834</w:t>
            </w:r>
          </w:p>
          <w:p w14:paraId="61C4607B" w14:textId="42E2D10A" w:rsidR="00813320" w:rsidRPr="00813320" w:rsidRDefault="00813320" w:rsidP="00813320">
            <w:pPr>
              <w:snapToGrid w:val="0"/>
              <w:spacing w:line="0" w:lineRule="atLeast"/>
              <w:rPr>
                <w:rFonts w:ascii="HG丸ｺﾞｼｯｸM-PRO" w:eastAsia="HG丸ｺﾞｼｯｸM-PRO" w:hAnsi="HG丸ｺﾞｼｯｸM-PRO"/>
                <w:noProof/>
                <w:sz w:val="26"/>
                <w:szCs w:val="26"/>
              </w:rPr>
            </w:pPr>
            <w:r w:rsidRPr="00223934">
              <w:rPr>
                <w:rFonts w:ascii="HG丸ｺﾞｼｯｸM-PRO" w:eastAsia="HG丸ｺﾞｼｯｸM-PRO" w:hAnsi="HG丸ｺﾞｼｯｸM-PRO" w:hint="eastAsia"/>
                <w:iCs/>
                <w:color w:val="000000" w:themeColor="text1"/>
                <w:spacing w:val="26"/>
                <w:w w:val="78"/>
                <w:kern w:val="0"/>
                <w:sz w:val="26"/>
                <w:szCs w:val="26"/>
                <w:fitText w:val="660" w:id="-870590208"/>
              </w:rPr>
              <w:t>メ</w:t>
            </w:r>
            <w:r w:rsidRPr="00223934">
              <w:rPr>
                <w:rFonts w:ascii="HG丸ｺﾞｼｯｸM-PRO" w:eastAsia="HG丸ｺﾞｼｯｸM-PRO" w:hAnsi="HG丸ｺﾞｼｯｸM-PRO" w:hint="eastAsia"/>
                <w:iCs/>
                <w:color w:val="000000" w:themeColor="text1"/>
                <w:w w:val="78"/>
                <w:kern w:val="0"/>
                <w:sz w:val="26"/>
                <w:szCs w:val="26"/>
                <w:fitText w:val="660" w:id="-870590208"/>
              </w:rPr>
              <w:t>ール</w:t>
            </w:r>
            <w:r w:rsidRPr="00813320">
              <w:rPr>
                <w:rFonts w:ascii="HG丸ｺﾞｼｯｸM-PRO" w:eastAsia="HG丸ｺﾞｼｯｸM-PRO" w:hAnsi="HG丸ｺﾞｼｯｸM-PRO" w:hint="eastAsia"/>
                <w:iCs/>
                <w:color w:val="000000" w:themeColor="text1"/>
                <w:kern w:val="0"/>
                <w:sz w:val="26"/>
                <w:szCs w:val="26"/>
              </w:rPr>
              <w:t>：</w:t>
            </w:r>
            <w:r w:rsidRPr="00813320">
              <w:rPr>
                <w:rFonts w:ascii="HG丸ｺﾞｼｯｸM-PRO" w:eastAsia="HG丸ｺﾞｼｯｸM-PRO" w:hAnsi="HG丸ｺﾞｼｯｸM-PRO"/>
                <w:iCs/>
                <w:color w:val="000000" w:themeColor="text1"/>
                <w:kern w:val="0"/>
                <w:sz w:val="26"/>
                <w:szCs w:val="26"/>
              </w:rPr>
              <w:t>nan</w:t>
            </w:r>
            <w:r w:rsidRPr="00813320">
              <w:rPr>
                <w:rFonts w:ascii="HG丸ｺﾞｼｯｸM-PRO" w:eastAsia="HG丸ｺﾞｼｯｸM-PRO" w:hAnsi="HG丸ｺﾞｼｯｸM-PRO" w:hint="eastAsia"/>
                <w:iCs/>
                <w:color w:val="000000" w:themeColor="text1"/>
                <w:kern w:val="0"/>
                <w:sz w:val="26"/>
                <w:szCs w:val="26"/>
              </w:rPr>
              <w:t>shinrosei@pref.nagano.lg.jp</w:t>
            </w:r>
          </w:p>
        </w:tc>
      </w:tr>
    </w:tbl>
    <w:p w14:paraId="30A27FD5" w14:textId="48EA6818" w:rsidR="00D7208E" w:rsidRPr="00567A52" w:rsidRDefault="00E61013" w:rsidP="004034A8">
      <w:pPr>
        <w:spacing w:line="0" w:lineRule="atLeast"/>
        <w:rPr>
          <w:noProof/>
          <w:sz w:val="28"/>
          <w:szCs w:val="28"/>
        </w:rPr>
      </w:pPr>
      <w:r w:rsidRPr="00567A52">
        <w:rPr>
          <w:rFonts w:hint="eastAsia"/>
          <w:noProof/>
          <w:sz w:val="28"/>
          <w:szCs w:val="28"/>
        </w:rPr>
        <w:t xml:space="preserve">主催　</w:t>
      </w:r>
      <w:r w:rsidR="00E47CE7">
        <w:rPr>
          <w:rFonts w:hint="eastAsia"/>
          <w:noProof/>
          <w:sz w:val="28"/>
          <w:szCs w:val="28"/>
        </w:rPr>
        <w:t>長野県南信労政事務所、</w:t>
      </w:r>
      <w:r w:rsidR="00C0573B">
        <w:rPr>
          <w:rFonts w:hint="eastAsia"/>
          <w:noProof/>
          <w:sz w:val="28"/>
          <w:szCs w:val="28"/>
        </w:rPr>
        <w:t>飯田</w:t>
      </w:r>
      <w:r w:rsidR="001B0273" w:rsidRPr="00567A52">
        <w:rPr>
          <w:rFonts w:hint="eastAsia"/>
          <w:noProof/>
          <w:sz w:val="28"/>
          <w:szCs w:val="28"/>
        </w:rPr>
        <w:t>労働基準監督署、（一社）</w:t>
      </w:r>
      <w:r w:rsidR="00567A52">
        <w:rPr>
          <w:rFonts w:hint="eastAsia"/>
          <w:noProof/>
          <w:sz w:val="28"/>
          <w:szCs w:val="28"/>
        </w:rPr>
        <w:t>飯田</w:t>
      </w:r>
      <w:r w:rsidR="001B0273" w:rsidRPr="00567A52">
        <w:rPr>
          <w:rFonts w:hint="eastAsia"/>
          <w:noProof/>
          <w:sz w:val="28"/>
          <w:szCs w:val="28"/>
        </w:rPr>
        <w:t>労働基準協会</w:t>
      </w:r>
    </w:p>
    <w:p w14:paraId="23657E9D" w14:textId="6C230573" w:rsidR="00AF062A" w:rsidRDefault="00E61013" w:rsidP="00A001DA">
      <w:pPr>
        <w:spacing w:line="0" w:lineRule="atLeast"/>
        <w:rPr>
          <w:noProof/>
        </w:rPr>
      </w:pPr>
      <w:r w:rsidRPr="00567A52">
        <w:rPr>
          <w:rFonts w:hint="eastAsia"/>
          <w:noProof/>
          <w:sz w:val="28"/>
          <w:szCs w:val="28"/>
        </w:rPr>
        <w:t xml:space="preserve">共催　</w:t>
      </w:r>
      <w:r w:rsidR="00567A52">
        <w:rPr>
          <w:rFonts w:hint="eastAsia"/>
          <w:noProof/>
          <w:sz w:val="28"/>
          <w:szCs w:val="28"/>
        </w:rPr>
        <w:t>飯田</w:t>
      </w:r>
      <w:r w:rsidRPr="00567A52">
        <w:rPr>
          <w:rFonts w:hint="eastAsia"/>
          <w:noProof/>
          <w:sz w:val="28"/>
          <w:szCs w:val="28"/>
        </w:rPr>
        <w:t>市</w:t>
      </w:r>
      <w:r w:rsidR="00AF062A">
        <w:rPr>
          <w:noProof/>
        </w:rPr>
        <w:br w:type="page"/>
      </w:r>
    </w:p>
    <w:p w14:paraId="07B70037" w14:textId="77777777" w:rsidR="00AF062A" w:rsidRDefault="00AF062A">
      <w:pPr>
        <w:rPr>
          <w:noProof/>
        </w:rPr>
        <w:sectPr w:rsidR="00AF062A" w:rsidSect="00EF7C34">
          <w:headerReference w:type="default" r:id="rId8"/>
          <w:footerReference w:type="even" r:id="rId9"/>
          <w:headerReference w:type="first" r:id="rId10"/>
          <w:pgSz w:w="11906" w:h="16838"/>
          <w:pgMar w:top="851" w:right="1134" w:bottom="851" w:left="1134" w:header="851" w:footer="992" w:gutter="0"/>
          <w:cols w:space="425"/>
          <w:titlePg/>
          <w:docGrid w:type="lines" w:linePitch="360"/>
        </w:sectPr>
      </w:pPr>
    </w:p>
    <w:p w14:paraId="1A49D666" w14:textId="77777777" w:rsidR="007122A5" w:rsidRPr="007122A5" w:rsidRDefault="007122A5" w:rsidP="0043034F">
      <w:pPr>
        <w:rPr>
          <w:rFonts w:ascii="HG丸ｺﾞｼｯｸM-PRO" w:eastAsia="HG丸ｺﾞｼｯｸM-PRO" w:hAnsi="HG丸ｺﾞｼｯｸM-PRO"/>
          <w:iCs/>
          <w:kern w:val="0"/>
          <w:sz w:val="32"/>
          <w:szCs w:val="32"/>
        </w:rPr>
      </w:pPr>
      <w:r w:rsidRPr="007122A5">
        <w:rPr>
          <w:rFonts w:ascii="HG丸ｺﾞｼｯｸM-PRO" w:eastAsia="HG丸ｺﾞｼｯｸM-PRO" w:hAnsi="HG丸ｺﾞｼｯｸM-PRO"/>
          <w:noProof/>
        </w:rPr>
        <w:lastRenderedPageBreak/>
        <mc:AlternateContent>
          <mc:Choice Requires="wps">
            <w:drawing>
              <wp:anchor distT="0" distB="0" distL="114300" distR="114300" simplePos="0" relativeHeight="251681792" behindDoc="0" locked="0" layoutInCell="1" allowOverlap="1" wp14:anchorId="6E540C2F" wp14:editId="264DBDEC">
                <wp:simplePos x="0" y="0"/>
                <wp:positionH relativeFrom="column">
                  <wp:posOffset>1699895</wp:posOffset>
                </wp:positionH>
                <wp:positionV relativeFrom="paragraph">
                  <wp:posOffset>19685</wp:posOffset>
                </wp:positionV>
                <wp:extent cx="3147060" cy="65913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3147060" cy="659130"/>
                        </a:xfrm>
                        <a:prstGeom prst="roundRect">
                          <a:avLst>
                            <a:gd name="adj" fmla="val 8124"/>
                          </a:avLst>
                        </a:prstGeom>
                        <a:noFill/>
                        <a:ln w="63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2461FFC" w14:textId="77777777" w:rsidR="007122A5" w:rsidRPr="00A42BC6" w:rsidRDefault="007122A5" w:rsidP="007122A5">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2745B6BA" w14:textId="77777777" w:rsidR="007122A5" w:rsidRPr="00A42BC6" w:rsidRDefault="007122A5" w:rsidP="007122A5">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40C2F" id="角丸四角形 42" o:spid="_x0000_s1028" style="position:absolute;left:0;text-align:left;margin-left:133.85pt;margin-top:1.55pt;width:247.8pt;height:5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" filled="f" stroked="f" strokeweight=".5pt">
                <v:stroke dashstyle="1 1"/>
                <v:textbox>
                  <w:txbxContent>
                    <w:p w14:paraId="12461FFC" w14:textId="77777777" w:rsidR="007122A5" w:rsidRPr="00A42BC6" w:rsidRDefault="007122A5" w:rsidP="007122A5">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2745B6BA" w14:textId="77777777" w:rsidR="007122A5" w:rsidRPr="00A42BC6" w:rsidRDefault="007122A5" w:rsidP="007122A5">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v:textbox>
              </v:roundrect>
            </w:pict>
          </mc:Fallback>
        </mc:AlternateContent>
      </w:r>
    </w:p>
    <w:p w14:paraId="1DB2C4CC" w14:textId="77777777" w:rsidR="007122A5" w:rsidRPr="007122A5" w:rsidRDefault="007122A5" w:rsidP="0043034F">
      <w:pPr>
        <w:rPr>
          <w:rFonts w:ascii="HG丸ｺﾞｼｯｸM-PRO" w:eastAsia="HG丸ｺﾞｼｯｸM-PRO" w:hAnsi="HG丸ｺﾞｼｯｸM-PRO"/>
          <w:iCs/>
          <w:kern w:val="0"/>
          <w:sz w:val="32"/>
          <w:szCs w:val="32"/>
        </w:rPr>
      </w:pPr>
    </w:p>
    <w:p w14:paraId="4DAE58A9" w14:textId="08797BB6" w:rsidR="007122A5" w:rsidRPr="00C0573B" w:rsidRDefault="007122A5" w:rsidP="007122A5">
      <w:pPr>
        <w:spacing w:line="0" w:lineRule="atLeast"/>
        <w:jc w:val="center"/>
        <w:rPr>
          <w:rFonts w:ascii="HG丸ｺﾞｼｯｸM-PRO" w:eastAsia="HG丸ｺﾞｼｯｸM-PRO" w:hAnsi="HG丸ｺﾞｼｯｸM-PRO"/>
          <w:b/>
          <w:sz w:val="36"/>
          <w:szCs w:val="36"/>
        </w:rPr>
      </w:pPr>
      <w:r w:rsidRPr="00C0573B">
        <w:rPr>
          <w:rFonts w:ascii="HG丸ｺﾞｼｯｸM-PRO" w:eastAsia="HG丸ｺﾞｼｯｸM-PRO" w:hAnsi="HG丸ｺﾞｼｯｸM-PRO" w:hint="eastAsia"/>
          <w:b/>
          <w:sz w:val="36"/>
          <w:szCs w:val="36"/>
        </w:rPr>
        <w:t>令和</w:t>
      </w:r>
      <w:r w:rsidR="00E53A93" w:rsidRPr="00C0573B">
        <w:rPr>
          <w:rFonts w:ascii="HG丸ｺﾞｼｯｸM-PRO" w:eastAsia="HG丸ｺﾞｼｯｸM-PRO" w:hAnsi="HG丸ｺﾞｼｯｸM-PRO" w:hint="eastAsia"/>
          <w:b/>
          <w:sz w:val="36"/>
          <w:szCs w:val="36"/>
        </w:rPr>
        <w:t>７</w:t>
      </w:r>
      <w:r w:rsidRPr="00C0573B">
        <w:rPr>
          <w:rFonts w:ascii="HG丸ｺﾞｼｯｸM-PRO" w:eastAsia="HG丸ｺﾞｼｯｸM-PRO" w:hAnsi="HG丸ｺﾞｼｯｸM-PRO" w:hint="eastAsia"/>
          <w:b/>
          <w:sz w:val="36"/>
          <w:szCs w:val="36"/>
        </w:rPr>
        <w:t>年度</w:t>
      </w:r>
      <w:r w:rsidR="00F720B8" w:rsidRPr="00C0573B">
        <w:rPr>
          <w:rFonts w:ascii="HG丸ｺﾞｼｯｸM-PRO" w:eastAsia="HG丸ｺﾞｼｯｸM-PRO" w:hAnsi="HG丸ｺﾞｼｯｸM-PRO" w:hint="eastAsia"/>
          <w:b/>
          <w:sz w:val="36"/>
          <w:szCs w:val="36"/>
        </w:rPr>
        <w:t>「</w:t>
      </w:r>
      <w:r w:rsidR="00E53A93" w:rsidRPr="00C0573B">
        <w:rPr>
          <w:rFonts w:ascii="HG丸ｺﾞｼｯｸM-PRO" w:eastAsia="HG丸ｺﾞｼｯｸM-PRO" w:hAnsi="HG丸ｺﾞｼｯｸM-PRO" w:hint="eastAsia"/>
          <w:b/>
          <w:sz w:val="36"/>
          <w:szCs w:val="36"/>
        </w:rPr>
        <w:t>南信州</w:t>
      </w:r>
      <w:r w:rsidRPr="00C0573B">
        <w:rPr>
          <w:rFonts w:ascii="HG丸ｺﾞｼｯｸM-PRO" w:eastAsia="HG丸ｺﾞｼｯｸM-PRO" w:hAnsi="HG丸ｺﾞｼｯｸM-PRO" w:hint="eastAsia"/>
          <w:b/>
          <w:sz w:val="36"/>
          <w:szCs w:val="36"/>
        </w:rPr>
        <w:t>地区</w:t>
      </w:r>
      <w:r w:rsidR="00E53A93" w:rsidRPr="00C0573B">
        <w:rPr>
          <w:rFonts w:ascii="HG丸ｺﾞｼｯｸM-PRO" w:eastAsia="HG丸ｺﾞｼｯｸM-PRO" w:hAnsi="HG丸ｺﾞｼｯｸM-PRO" w:hint="eastAsia"/>
          <w:b/>
          <w:sz w:val="36"/>
          <w:szCs w:val="36"/>
        </w:rPr>
        <w:t>労務管理セミナー</w:t>
      </w:r>
      <w:r w:rsidR="00F720B8" w:rsidRPr="00C0573B">
        <w:rPr>
          <w:rFonts w:ascii="HG丸ｺﾞｼｯｸM-PRO" w:eastAsia="HG丸ｺﾞｼｯｸM-PRO" w:hAnsi="HG丸ｺﾞｼｯｸM-PRO" w:hint="eastAsia"/>
          <w:b/>
          <w:sz w:val="36"/>
          <w:szCs w:val="36"/>
        </w:rPr>
        <w:t>」</w:t>
      </w:r>
    </w:p>
    <w:p w14:paraId="6E34935C" w14:textId="7B3CCE17" w:rsidR="007122A5" w:rsidRPr="007122A5" w:rsidRDefault="007122A5" w:rsidP="00C0573B">
      <w:pPr>
        <w:spacing w:beforeLines="20" w:before="72" w:line="0" w:lineRule="atLeast"/>
        <w:jc w:val="center"/>
        <w:rPr>
          <w:rFonts w:ascii="HG丸ｺﾞｼｯｸM-PRO" w:eastAsia="HG丸ｺﾞｼｯｸM-PRO" w:hAnsi="HG丸ｺﾞｼｯｸM-PRO"/>
          <w:b/>
          <w:sz w:val="40"/>
          <w:szCs w:val="28"/>
        </w:rPr>
      </w:pPr>
      <w:r w:rsidRPr="00C0573B">
        <w:rPr>
          <w:rFonts w:ascii="HG丸ｺﾞｼｯｸM-PRO" w:eastAsia="HG丸ｺﾞｼｯｸM-PRO" w:hAnsi="HG丸ｺﾞｼｯｸM-PRO" w:hint="eastAsia"/>
          <w:b/>
          <w:kern w:val="0"/>
          <w:sz w:val="44"/>
          <w:szCs w:val="32"/>
        </w:rPr>
        <w:t>受</w:t>
      </w:r>
      <w:r w:rsidR="00C0573B">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講</w:t>
      </w:r>
      <w:r w:rsidR="00C0573B">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申</w:t>
      </w:r>
      <w:r w:rsidR="00C0573B">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込</w:t>
      </w:r>
      <w:r w:rsidR="00C0573B">
        <w:rPr>
          <w:rFonts w:ascii="HG丸ｺﾞｼｯｸM-PRO" w:eastAsia="HG丸ｺﾞｼｯｸM-PRO" w:hAnsi="HG丸ｺﾞｼｯｸM-PRO" w:hint="eastAsia"/>
          <w:b/>
          <w:kern w:val="0"/>
          <w:sz w:val="44"/>
          <w:szCs w:val="32"/>
        </w:rPr>
        <w:t xml:space="preserve"> </w:t>
      </w:r>
      <w:r w:rsidRPr="00C0573B">
        <w:rPr>
          <w:rFonts w:ascii="HG丸ｺﾞｼｯｸM-PRO" w:eastAsia="HG丸ｺﾞｼｯｸM-PRO" w:hAnsi="HG丸ｺﾞｼｯｸM-PRO" w:hint="eastAsia"/>
          <w:b/>
          <w:kern w:val="0"/>
          <w:sz w:val="44"/>
          <w:szCs w:val="32"/>
        </w:rPr>
        <w:t>書</w:t>
      </w:r>
    </w:p>
    <w:p w14:paraId="720614AC" w14:textId="190CA371" w:rsidR="007122A5" w:rsidRPr="007122A5" w:rsidRDefault="007122A5" w:rsidP="00C26DE2">
      <w:pPr>
        <w:spacing w:beforeLines="20" w:before="72" w:afterLines="50" w:after="180" w:line="0" w:lineRule="atLeast"/>
        <w:jc w:val="center"/>
        <w:rPr>
          <w:rFonts w:ascii="HG丸ｺﾞｼｯｸM-PRO" w:eastAsia="HG丸ｺﾞｼｯｸM-PRO" w:hAnsi="HG丸ｺﾞｼｯｸM-PRO"/>
          <w:b/>
          <w:bCs/>
          <w:sz w:val="32"/>
          <w:szCs w:val="28"/>
        </w:rPr>
      </w:pPr>
      <w:r w:rsidRPr="007122A5">
        <w:rPr>
          <w:rFonts w:ascii="HG丸ｺﾞｼｯｸM-PRO" w:eastAsia="HG丸ｺﾞｼｯｸM-PRO" w:hAnsi="HG丸ｺﾞｼｯｸM-PRO" w:hint="eastAsia"/>
          <w:b/>
          <w:bCs/>
          <w:sz w:val="32"/>
          <w:szCs w:val="28"/>
        </w:rPr>
        <w:t>（ R</w:t>
      </w:r>
      <w:r w:rsidR="00E53A93">
        <w:rPr>
          <w:rFonts w:ascii="HG丸ｺﾞｼｯｸM-PRO" w:eastAsia="HG丸ｺﾞｼｯｸM-PRO" w:hAnsi="HG丸ｺﾞｼｯｸM-PRO" w:hint="eastAsia"/>
          <w:b/>
          <w:bCs/>
          <w:sz w:val="32"/>
          <w:szCs w:val="28"/>
        </w:rPr>
        <w:t>7</w:t>
      </w:r>
      <w:r w:rsidRPr="007122A5">
        <w:rPr>
          <w:rFonts w:ascii="HG丸ｺﾞｼｯｸM-PRO" w:eastAsia="HG丸ｺﾞｼｯｸM-PRO" w:hAnsi="HG丸ｺﾞｼｯｸM-PRO" w:hint="eastAsia"/>
          <w:b/>
          <w:bCs/>
          <w:sz w:val="32"/>
          <w:szCs w:val="28"/>
        </w:rPr>
        <w:t>.</w:t>
      </w:r>
      <w:r w:rsidR="00E53A93">
        <w:rPr>
          <w:rFonts w:ascii="HG丸ｺﾞｼｯｸM-PRO" w:eastAsia="HG丸ｺﾞｼｯｸM-PRO" w:hAnsi="HG丸ｺﾞｼｯｸM-PRO" w:hint="eastAsia"/>
          <w:b/>
          <w:bCs/>
          <w:sz w:val="32"/>
          <w:szCs w:val="28"/>
        </w:rPr>
        <w:t>11</w:t>
      </w:r>
      <w:r w:rsidRPr="007122A5">
        <w:rPr>
          <w:rFonts w:ascii="HG丸ｺﾞｼｯｸM-PRO" w:eastAsia="HG丸ｺﾞｼｯｸM-PRO" w:hAnsi="HG丸ｺﾞｼｯｸM-PRO" w:hint="eastAsia"/>
          <w:b/>
          <w:bCs/>
          <w:sz w:val="32"/>
          <w:szCs w:val="28"/>
        </w:rPr>
        <w:t>.</w:t>
      </w:r>
      <w:r w:rsidRPr="007122A5">
        <w:rPr>
          <w:rFonts w:ascii="HG丸ｺﾞｼｯｸM-PRO" w:eastAsia="HG丸ｺﾞｼｯｸM-PRO" w:hAnsi="HG丸ｺﾞｼｯｸM-PRO"/>
          <w:b/>
          <w:bCs/>
          <w:sz w:val="32"/>
          <w:szCs w:val="28"/>
        </w:rPr>
        <w:t xml:space="preserve"> </w:t>
      </w:r>
      <w:r w:rsidR="00E53A93">
        <w:rPr>
          <w:rFonts w:ascii="HG丸ｺﾞｼｯｸM-PRO" w:eastAsia="HG丸ｺﾞｼｯｸM-PRO" w:hAnsi="HG丸ｺﾞｼｯｸM-PRO" w:hint="eastAsia"/>
          <w:b/>
          <w:bCs/>
          <w:sz w:val="32"/>
          <w:szCs w:val="28"/>
        </w:rPr>
        <w:t>14</w:t>
      </w:r>
      <w:r w:rsidRPr="007122A5">
        <w:rPr>
          <w:rFonts w:ascii="HG丸ｺﾞｼｯｸM-PRO" w:eastAsia="HG丸ｺﾞｼｯｸM-PRO" w:hAnsi="HG丸ｺﾞｼｯｸM-PRO" w:hint="eastAsia"/>
          <w:b/>
          <w:bCs/>
          <w:sz w:val="32"/>
          <w:szCs w:val="28"/>
        </w:rPr>
        <w:t xml:space="preserve">開催　　</w:t>
      </w:r>
      <w:r w:rsidR="00E53A93">
        <w:rPr>
          <w:rFonts w:ascii="HG丸ｺﾞｼｯｸM-PRO" w:eastAsia="HG丸ｺﾞｼｯｸM-PRO" w:hAnsi="HG丸ｺﾞｼｯｸM-PRO" w:hint="eastAsia"/>
          <w:b/>
          <w:bCs/>
          <w:sz w:val="32"/>
          <w:szCs w:val="28"/>
        </w:rPr>
        <w:t>南信州〔飯田市〕</w:t>
      </w:r>
      <w:r w:rsidRPr="007122A5">
        <w:rPr>
          <w:rFonts w:ascii="HG丸ｺﾞｼｯｸM-PRO" w:eastAsia="HG丸ｺﾞｼｯｸM-PRO" w:hAnsi="HG丸ｺﾞｼｯｸM-PRO" w:hint="eastAsia"/>
          <w:b/>
          <w:bCs/>
          <w:sz w:val="32"/>
          <w:szCs w:val="28"/>
        </w:rPr>
        <w:t>会場 ）</w:t>
      </w:r>
    </w:p>
    <w:tbl>
      <w:tblPr>
        <w:tblStyle w:val="a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2"/>
        <w:gridCol w:w="4439"/>
        <w:gridCol w:w="1417"/>
        <w:gridCol w:w="2400"/>
      </w:tblGrid>
      <w:tr w:rsidR="008E5B53" w14:paraId="695B5E04" w14:textId="77777777" w:rsidTr="00C60DC4">
        <w:trPr>
          <w:trHeight w:val="540"/>
        </w:trPr>
        <w:tc>
          <w:tcPr>
            <w:tcW w:w="1363" w:type="dxa"/>
            <w:vMerge w:val="restart"/>
            <w:shd w:val="clear" w:color="auto" w:fill="D4EAF3" w:themeFill="accent1" w:themeFillTint="33"/>
            <w:vAlign w:val="center"/>
          </w:tcPr>
          <w:p w14:paraId="58DB644A" w14:textId="699FA2DD" w:rsidR="008E5B53" w:rsidRDefault="00E53A93" w:rsidP="008E5B5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事業所</w:t>
            </w:r>
          </w:p>
          <w:p w14:paraId="73A35B59" w14:textId="77777777" w:rsidR="008E5B53" w:rsidRDefault="008E5B53" w:rsidP="008E5B5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または</w:t>
            </w:r>
          </w:p>
          <w:p w14:paraId="5CF457D2" w14:textId="49602CBA" w:rsidR="008E5B53" w:rsidRDefault="00E53A93" w:rsidP="008E5B5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労働組合</w:t>
            </w:r>
          </w:p>
        </w:tc>
        <w:tc>
          <w:tcPr>
            <w:tcW w:w="4444" w:type="dxa"/>
            <w:vMerge w:val="restart"/>
            <w:vAlign w:val="center"/>
          </w:tcPr>
          <w:p w14:paraId="24DA021C" w14:textId="6BE84E23" w:rsidR="008E5B53" w:rsidRDefault="008E5B53" w:rsidP="008E5B53">
            <w:pPr>
              <w:jc w:val="center"/>
              <w:rPr>
                <w:rFonts w:ascii="HG丸ｺﾞｼｯｸM-PRO" w:eastAsia="HG丸ｺﾞｼｯｸM-PRO" w:hAnsi="HG丸ｺﾞｼｯｸM-PRO"/>
                <w:sz w:val="24"/>
              </w:rPr>
            </w:pPr>
          </w:p>
        </w:tc>
        <w:tc>
          <w:tcPr>
            <w:tcW w:w="1418" w:type="dxa"/>
            <w:shd w:val="clear" w:color="auto" w:fill="D4EAF3" w:themeFill="accent1" w:themeFillTint="33"/>
            <w:vAlign w:val="center"/>
          </w:tcPr>
          <w:p w14:paraId="5A8FB873" w14:textId="77777777" w:rsidR="008E5B53" w:rsidRDefault="008E5B53" w:rsidP="008E5B5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電話番号</w:t>
            </w:r>
          </w:p>
        </w:tc>
        <w:tc>
          <w:tcPr>
            <w:tcW w:w="2403" w:type="dxa"/>
            <w:vAlign w:val="center"/>
          </w:tcPr>
          <w:p w14:paraId="56A3EA2B" w14:textId="18D3F2FA" w:rsidR="008E5B53" w:rsidRDefault="008E5B53" w:rsidP="008E5B53">
            <w:pPr>
              <w:jc w:val="center"/>
              <w:rPr>
                <w:rFonts w:ascii="HG丸ｺﾞｼｯｸM-PRO" w:eastAsia="HG丸ｺﾞｼｯｸM-PRO" w:hAnsi="HG丸ｺﾞｼｯｸM-PRO"/>
                <w:sz w:val="24"/>
              </w:rPr>
            </w:pPr>
          </w:p>
        </w:tc>
      </w:tr>
      <w:tr w:rsidR="008E5B53" w14:paraId="6CCDE980" w14:textId="77777777" w:rsidTr="00C60DC4">
        <w:trPr>
          <w:trHeight w:val="540"/>
        </w:trPr>
        <w:tc>
          <w:tcPr>
            <w:tcW w:w="1363" w:type="dxa"/>
            <w:vMerge/>
            <w:shd w:val="clear" w:color="auto" w:fill="D4EAF3" w:themeFill="accent1" w:themeFillTint="33"/>
            <w:vAlign w:val="center"/>
          </w:tcPr>
          <w:p w14:paraId="7132BCF5" w14:textId="77777777" w:rsidR="008E5B53" w:rsidRDefault="008E5B53" w:rsidP="008E5B53">
            <w:pPr>
              <w:jc w:val="center"/>
              <w:rPr>
                <w:rFonts w:ascii="HG丸ｺﾞｼｯｸM-PRO" w:eastAsia="HG丸ｺﾞｼｯｸM-PRO" w:hAnsi="HG丸ｺﾞｼｯｸM-PRO"/>
                <w:sz w:val="24"/>
              </w:rPr>
            </w:pPr>
          </w:p>
        </w:tc>
        <w:tc>
          <w:tcPr>
            <w:tcW w:w="4444" w:type="dxa"/>
            <w:vMerge/>
            <w:vAlign w:val="center"/>
          </w:tcPr>
          <w:p w14:paraId="4287E65C" w14:textId="77777777" w:rsidR="008E5B53" w:rsidRDefault="008E5B53" w:rsidP="008E5B53">
            <w:pPr>
              <w:jc w:val="center"/>
              <w:rPr>
                <w:rFonts w:ascii="HG丸ｺﾞｼｯｸM-PRO" w:eastAsia="HG丸ｺﾞｼｯｸM-PRO" w:hAnsi="HG丸ｺﾞｼｯｸM-PRO"/>
                <w:sz w:val="24"/>
              </w:rPr>
            </w:pPr>
          </w:p>
        </w:tc>
        <w:tc>
          <w:tcPr>
            <w:tcW w:w="1418" w:type="dxa"/>
            <w:shd w:val="clear" w:color="auto" w:fill="D4EAF3" w:themeFill="accent1" w:themeFillTint="33"/>
            <w:vAlign w:val="center"/>
          </w:tcPr>
          <w:p w14:paraId="729D2BDD" w14:textId="77777777" w:rsidR="008E5B53" w:rsidRDefault="008E5B53" w:rsidP="008E5B5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FAX番号</w:t>
            </w:r>
          </w:p>
        </w:tc>
        <w:tc>
          <w:tcPr>
            <w:tcW w:w="2403" w:type="dxa"/>
            <w:vAlign w:val="center"/>
          </w:tcPr>
          <w:p w14:paraId="12A8B254" w14:textId="77777777" w:rsidR="008E5B53" w:rsidRDefault="008E5B53" w:rsidP="008E5B53">
            <w:pPr>
              <w:jc w:val="center"/>
              <w:rPr>
                <w:rFonts w:ascii="HG丸ｺﾞｼｯｸM-PRO" w:eastAsia="HG丸ｺﾞｼｯｸM-PRO" w:hAnsi="HG丸ｺﾞｼｯｸM-PRO"/>
                <w:sz w:val="24"/>
              </w:rPr>
            </w:pPr>
          </w:p>
        </w:tc>
      </w:tr>
      <w:tr w:rsidR="008E5B53" w14:paraId="117552EB" w14:textId="77777777" w:rsidTr="00C60DC4">
        <w:trPr>
          <w:trHeight w:val="510"/>
        </w:trPr>
        <w:tc>
          <w:tcPr>
            <w:tcW w:w="1363" w:type="dxa"/>
            <w:shd w:val="clear" w:color="auto" w:fill="D4EAF3" w:themeFill="accent1" w:themeFillTint="33"/>
            <w:vAlign w:val="center"/>
          </w:tcPr>
          <w:p w14:paraId="3283BB0D" w14:textId="77777777" w:rsidR="008E5B53" w:rsidRDefault="008E5B53" w:rsidP="008E5B5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E-mail</w:t>
            </w:r>
          </w:p>
        </w:tc>
        <w:tc>
          <w:tcPr>
            <w:tcW w:w="8265" w:type="dxa"/>
            <w:gridSpan w:val="3"/>
          </w:tcPr>
          <w:p w14:paraId="02ABBCC4" w14:textId="59999003" w:rsidR="008E5B53" w:rsidRDefault="008E5B53" w:rsidP="008E5B53">
            <w:pPr>
              <w:rPr>
                <w:rFonts w:ascii="HG丸ｺﾞｼｯｸM-PRO" w:eastAsia="HG丸ｺﾞｼｯｸM-PRO" w:hAnsi="HG丸ｺﾞｼｯｸM-PRO"/>
                <w:sz w:val="24"/>
              </w:rPr>
            </w:pPr>
          </w:p>
        </w:tc>
      </w:tr>
    </w:tbl>
    <w:p w14:paraId="5CFABF30" w14:textId="14461F1E" w:rsidR="008E5B53" w:rsidRPr="008E5B53" w:rsidRDefault="008E5B53">
      <w:pPr>
        <w:rPr>
          <w:rFonts w:ascii="HG丸ｺﾞｼｯｸM-PRO" w:eastAsia="HG丸ｺﾞｼｯｸM-PRO" w:hAnsi="HG丸ｺﾞｼｯｸM-PRO"/>
          <w:sz w:val="24"/>
        </w:rPr>
      </w:pPr>
    </w:p>
    <w:tbl>
      <w:tblPr>
        <w:tblStyle w:val="a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3"/>
        <w:gridCol w:w="3235"/>
        <w:gridCol w:w="3150"/>
      </w:tblGrid>
      <w:tr w:rsidR="00F720B8" w14:paraId="4E9D8A07" w14:textId="56087B88" w:rsidTr="00C60DC4">
        <w:trPr>
          <w:trHeight w:val="567"/>
        </w:trPr>
        <w:tc>
          <w:tcPr>
            <w:tcW w:w="3237" w:type="dxa"/>
            <w:shd w:val="clear" w:color="auto" w:fill="D4EAF3" w:themeFill="accent1" w:themeFillTint="33"/>
            <w:vAlign w:val="center"/>
          </w:tcPr>
          <w:p w14:paraId="1A857FAA" w14:textId="3E1A44B3" w:rsidR="00F720B8" w:rsidRDefault="00F720B8" w:rsidP="00630819">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氏</w:t>
            </w:r>
            <w:r w:rsidR="00C0573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名</w:t>
            </w:r>
          </w:p>
        </w:tc>
        <w:tc>
          <w:tcPr>
            <w:tcW w:w="3238" w:type="dxa"/>
            <w:shd w:val="clear" w:color="auto" w:fill="D4EAF3" w:themeFill="accent1" w:themeFillTint="33"/>
            <w:vAlign w:val="center"/>
          </w:tcPr>
          <w:p w14:paraId="78D475F3" w14:textId="3D384A3D" w:rsidR="00F720B8" w:rsidRDefault="00F720B8" w:rsidP="00630819">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区</w:t>
            </w:r>
            <w:r w:rsidR="00C0573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分</w:t>
            </w:r>
          </w:p>
          <w:p w14:paraId="44CB8441" w14:textId="328E0264" w:rsidR="00F720B8" w:rsidRDefault="00F720B8" w:rsidP="00630819">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F720B8">
              <w:rPr>
                <w:rFonts w:ascii="HG丸ｺﾞｼｯｸM-PRO" w:eastAsia="HG丸ｺﾞｼｯｸM-PRO" w:hAnsi="HG丸ｺﾞｼｯｸM-PRO" w:hint="eastAsia"/>
                <w:sz w:val="18"/>
                <w:szCs w:val="18"/>
              </w:rPr>
              <w:t>いずれかに</w:t>
            </w:r>
            <w:r w:rsidRPr="00F720B8">
              <w:rPr>
                <w:rFonts w:ascii="Segoe UI Symbol" w:eastAsia="HG丸ｺﾞｼｯｸM-PRO" w:hAnsi="Segoe UI Symbol" w:cs="Segoe UI Symbol" w:hint="eastAsia"/>
                <w:sz w:val="18"/>
                <w:szCs w:val="18"/>
              </w:rPr>
              <w:t>☑をつけてください）</w:t>
            </w:r>
          </w:p>
        </w:tc>
        <w:tc>
          <w:tcPr>
            <w:tcW w:w="3153" w:type="dxa"/>
            <w:shd w:val="clear" w:color="auto" w:fill="D4EAF3" w:themeFill="accent1" w:themeFillTint="33"/>
            <w:vAlign w:val="center"/>
          </w:tcPr>
          <w:p w14:paraId="1E77F244" w14:textId="64B0D007" w:rsidR="00F720B8" w:rsidRDefault="00C0573B" w:rsidP="00630819">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職　　名</w:t>
            </w:r>
          </w:p>
        </w:tc>
      </w:tr>
      <w:tr w:rsidR="00F720B8" w14:paraId="3C9ED877" w14:textId="7A95D6B8" w:rsidTr="00C60DC4">
        <w:trPr>
          <w:trHeight w:val="567"/>
        </w:trPr>
        <w:tc>
          <w:tcPr>
            <w:tcW w:w="3237" w:type="dxa"/>
            <w:vAlign w:val="center"/>
          </w:tcPr>
          <w:p w14:paraId="0CC51546" w14:textId="518134B3" w:rsidR="00F720B8" w:rsidRPr="007122A5" w:rsidRDefault="00F720B8" w:rsidP="00630819">
            <w:pPr>
              <w:jc w:val="center"/>
              <w:rPr>
                <w:rFonts w:ascii="HG丸ｺﾞｼｯｸM-PRO" w:eastAsia="HG丸ｺﾞｼｯｸM-PRO" w:hAnsi="HG丸ｺﾞｼｯｸM-PRO"/>
                <w:sz w:val="26"/>
                <w:szCs w:val="26"/>
              </w:rPr>
            </w:pPr>
          </w:p>
        </w:tc>
        <w:tc>
          <w:tcPr>
            <w:tcW w:w="3238" w:type="dxa"/>
            <w:vAlign w:val="center"/>
          </w:tcPr>
          <w:p w14:paraId="1625A104" w14:textId="64F1A6BC" w:rsidR="00F720B8" w:rsidRPr="00C0573B" w:rsidRDefault="00C0573B" w:rsidP="00630819">
            <w:pPr>
              <w:jc w:val="center"/>
              <w:rPr>
                <w:rFonts w:ascii="HG丸ｺﾞｼｯｸM-PRO" w:eastAsia="HG丸ｺﾞｼｯｸM-PRO" w:hAnsi="HG丸ｺﾞｼｯｸM-PRO"/>
                <w:sz w:val="20"/>
                <w:szCs w:val="20"/>
              </w:rPr>
            </w:pPr>
            <w:r w:rsidRPr="00C0573B">
              <w:rPr>
                <w:rFonts w:ascii="HG丸ｺﾞｼｯｸM-PRO" w:eastAsia="HG丸ｺﾞｼｯｸM-PRO" w:hAnsi="HG丸ｺﾞｼｯｸM-PRO" w:hint="eastAsia"/>
                <w:sz w:val="20"/>
                <w:szCs w:val="20"/>
              </w:rPr>
              <w:t xml:space="preserve">□労働者　□使用者　□一般　</w:t>
            </w:r>
          </w:p>
        </w:tc>
        <w:tc>
          <w:tcPr>
            <w:tcW w:w="3153" w:type="dxa"/>
            <w:vAlign w:val="center"/>
          </w:tcPr>
          <w:p w14:paraId="615B3DA3" w14:textId="77777777" w:rsidR="00F720B8" w:rsidRPr="007122A5" w:rsidRDefault="00F720B8" w:rsidP="00630819">
            <w:pPr>
              <w:jc w:val="center"/>
              <w:rPr>
                <w:rFonts w:ascii="HG丸ｺﾞｼｯｸM-PRO" w:eastAsia="HG丸ｺﾞｼｯｸM-PRO" w:hAnsi="HG丸ｺﾞｼｯｸM-PRO"/>
                <w:sz w:val="26"/>
                <w:szCs w:val="26"/>
              </w:rPr>
            </w:pPr>
          </w:p>
        </w:tc>
      </w:tr>
      <w:tr w:rsidR="00F720B8" w14:paraId="0BD92197" w14:textId="04588C88" w:rsidTr="00C60DC4">
        <w:trPr>
          <w:trHeight w:val="567"/>
        </w:trPr>
        <w:tc>
          <w:tcPr>
            <w:tcW w:w="3237" w:type="dxa"/>
            <w:vAlign w:val="center"/>
          </w:tcPr>
          <w:p w14:paraId="34E3280B" w14:textId="77777777" w:rsidR="00F720B8" w:rsidRPr="007122A5" w:rsidRDefault="00F720B8" w:rsidP="00630819">
            <w:pPr>
              <w:jc w:val="center"/>
              <w:rPr>
                <w:rFonts w:ascii="HG丸ｺﾞｼｯｸM-PRO" w:eastAsia="HG丸ｺﾞｼｯｸM-PRO" w:hAnsi="HG丸ｺﾞｼｯｸM-PRO"/>
                <w:sz w:val="26"/>
                <w:szCs w:val="26"/>
              </w:rPr>
            </w:pPr>
          </w:p>
        </w:tc>
        <w:tc>
          <w:tcPr>
            <w:tcW w:w="3238" w:type="dxa"/>
            <w:vAlign w:val="center"/>
          </w:tcPr>
          <w:p w14:paraId="2A07E496" w14:textId="4BED986A" w:rsidR="00F720B8" w:rsidRPr="007122A5" w:rsidRDefault="00B77766" w:rsidP="00630819">
            <w:pPr>
              <w:jc w:val="center"/>
              <w:rPr>
                <w:rFonts w:ascii="HG丸ｺﾞｼｯｸM-PRO" w:eastAsia="HG丸ｺﾞｼｯｸM-PRO" w:hAnsi="HG丸ｺﾞｼｯｸM-PRO"/>
                <w:sz w:val="26"/>
                <w:szCs w:val="26"/>
              </w:rPr>
            </w:pPr>
            <w:r w:rsidRPr="00C0573B">
              <w:rPr>
                <w:rFonts w:ascii="HG丸ｺﾞｼｯｸM-PRO" w:eastAsia="HG丸ｺﾞｼｯｸM-PRO" w:hAnsi="HG丸ｺﾞｼｯｸM-PRO" w:hint="eastAsia"/>
                <w:sz w:val="20"/>
                <w:szCs w:val="20"/>
              </w:rPr>
              <w:t>□労働者　□使用者　□一般</w:t>
            </w:r>
          </w:p>
        </w:tc>
        <w:tc>
          <w:tcPr>
            <w:tcW w:w="3153" w:type="dxa"/>
            <w:vAlign w:val="center"/>
          </w:tcPr>
          <w:p w14:paraId="5413E99D" w14:textId="77777777" w:rsidR="00F720B8" w:rsidRPr="007122A5" w:rsidRDefault="00F720B8" w:rsidP="00630819">
            <w:pPr>
              <w:jc w:val="center"/>
              <w:rPr>
                <w:rFonts w:ascii="HG丸ｺﾞｼｯｸM-PRO" w:eastAsia="HG丸ｺﾞｼｯｸM-PRO" w:hAnsi="HG丸ｺﾞｼｯｸM-PRO"/>
                <w:sz w:val="26"/>
                <w:szCs w:val="26"/>
              </w:rPr>
            </w:pPr>
          </w:p>
        </w:tc>
      </w:tr>
    </w:tbl>
    <w:p w14:paraId="40C88CB4" w14:textId="38B6E5F2" w:rsidR="00E6244E" w:rsidRPr="00B14C47" w:rsidRDefault="00F720B8" w:rsidP="00E94258">
      <w:pPr>
        <w:spacing w:beforeLines="50" w:before="180"/>
        <w:rPr>
          <w:rFonts w:ascii="HG丸ｺﾞｼｯｸM-PRO" w:eastAsia="HG丸ｺﾞｼｯｸM-PRO" w:hAnsi="HG丸ｺﾞｼｯｸM-PRO"/>
          <w:sz w:val="32"/>
          <w:shd w:val="clear" w:color="auto" w:fill="D4EAF3" w:themeFill="accent1" w:themeFillTint="33"/>
        </w:rPr>
      </w:pPr>
      <w:r>
        <w:rPr>
          <w:rFonts w:ascii="HG丸ｺﾞｼｯｸM-PRO" w:eastAsia="HG丸ｺﾞｼｯｸM-PRO" w:hAnsi="HG丸ｺﾞｼｯｸM-PRO" w:hint="eastAsia"/>
          <w:noProof/>
          <w:sz w:val="32"/>
        </w:rPr>
        <mc:AlternateContent>
          <mc:Choice Requires="wps">
            <w:drawing>
              <wp:anchor distT="0" distB="0" distL="114300" distR="114300" simplePos="0" relativeHeight="251704320" behindDoc="0" locked="0" layoutInCell="1" allowOverlap="1" wp14:anchorId="7DDA060F" wp14:editId="25FF5AC4">
                <wp:simplePos x="0" y="0"/>
                <wp:positionH relativeFrom="column">
                  <wp:posOffset>-2540</wp:posOffset>
                </wp:positionH>
                <wp:positionV relativeFrom="paragraph">
                  <wp:posOffset>548640</wp:posOffset>
                </wp:positionV>
                <wp:extent cx="6136640" cy="3803650"/>
                <wp:effectExtent l="0" t="0" r="16510" b="25400"/>
                <wp:wrapNone/>
                <wp:docPr id="286910062" name="正方形/長方形 1"/>
                <wp:cNvGraphicFramePr/>
                <a:graphic xmlns:a="http://schemas.openxmlformats.org/drawingml/2006/main">
                  <a:graphicData uri="http://schemas.microsoft.com/office/word/2010/wordprocessingShape">
                    <wps:wsp>
                      <wps:cNvSpPr/>
                      <wps:spPr>
                        <a:xfrm>
                          <a:off x="0" y="0"/>
                          <a:ext cx="6136640" cy="3803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39F347" w14:textId="4381B235" w:rsidR="00F720B8" w:rsidRDefault="00F720B8" w:rsidP="00F720B8">
                            <w:pPr>
                              <w:jc w:val="center"/>
                            </w:pPr>
                            <w:r w:rsidRPr="00F720B8">
                              <w:rPr>
                                <w:noProof/>
                              </w:rPr>
                              <w:drawing>
                                <wp:inline distT="0" distB="0" distL="0" distR="0" wp14:anchorId="25D0276F" wp14:editId="0447A18B">
                                  <wp:extent cx="5869305" cy="3753485"/>
                                  <wp:effectExtent l="0" t="0" r="0" b="0"/>
                                  <wp:docPr id="8747096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305" cy="3753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060F" id="_x0000_s1029" style="position:absolute;left:0;text-align:left;margin-left:-.2pt;margin-top:43.2pt;width:483.2pt;height:2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" fillcolor="white [3201]" strokecolor="black [3213]" strokeweight="1.25pt">
                <v:textbox>
                  <w:txbxContent>
                    <w:p w14:paraId="0E39F347" w14:textId="4381B235" w:rsidR="00F720B8" w:rsidRDefault="00F720B8" w:rsidP="00F720B8">
                      <w:pPr>
                        <w:jc w:val="center"/>
                      </w:pPr>
                      <w:r w:rsidRPr="00F720B8">
                        <w:rPr>
                          <w:noProof/>
                        </w:rPr>
                        <w:drawing>
                          <wp:inline distT="0" distB="0" distL="0" distR="0" wp14:anchorId="25D0276F" wp14:editId="0447A18B">
                            <wp:extent cx="5869305" cy="3753485"/>
                            <wp:effectExtent l="0" t="0" r="0" b="0"/>
                            <wp:docPr id="8747096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305" cy="3753485"/>
                                    </a:xfrm>
                                    <a:prstGeom prst="rect">
                                      <a:avLst/>
                                    </a:prstGeom>
                                    <a:noFill/>
                                    <a:ln>
                                      <a:noFill/>
                                    </a:ln>
                                  </pic:spPr>
                                </pic:pic>
                              </a:graphicData>
                            </a:graphic>
                          </wp:inline>
                        </w:drawing>
                      </w:r>
                    </w:p>
                  </w:txbxContent>
                </v:textbox>
              </v:rect>
            </w:pict>
          </mc:Fallback>
        </mc:AlternateContent>
      </w:r>
      <w:r w:rsidR="00C60DC4">
        <w:rPr>
          <w:rFonts w:ascii="HG丸ｺﾞｼｯｸM-PRO" w:eastAsia="HG丸ｺﾞｼｯｸM-PRO" w:hAnsi="HG丸ｺﾞｼｯｸM-PRO" w:hint="eastAsia"/>
          <w:sz w:val="32"/>
          <w:shd w:val="clear" w:color="auto" w:fill="D4EAF3" w:themeFill="accent1" w:themeFillTint="33"/>
        </w:rPr>
        <w:t>■</w:t>
      </w:r>
      <w:r w:rsidR="008E5B53" w:rsidRPr="00B14C47">
        <w:rPr>
          <w:rFonts w:ascii="HG丸ｺﾞｼｯｸM-PRO" w:eastAsia="HG丸ｺﾞｼｯｸM-PRO" w:hAnsi="HG丸ｺﾞｼｯｸM-PRO" w:hint="eastAsia"/>
          <w:sz w:val="32"/>
          <w:shd w:val="clear" w:color="auto" w:fill="D4EAF3" w:themeFill="accent1" w:themeFillTint="33"/>
        </w:rPr>
        <w:t>会場のご案内</w:t>
      </w:r>
      <w:r w:rsidR="004D284F" w:rsidRPr="00B14C47">
        <w:rPr>
          <w:rFonts w:ascii="HG丸ｺﾞｼｯｸM-PRO" w:eastAsia="HG丸ｺﾞｼｯｸM-PRO" w:hAnsi="HG丸ｺﾞｼｯｸM-PRO" w:hint="eastAsia"/>
          <w:sz w:val="32"/>
          <w:shd w:val="clear" w:color="auto" w:fill="D4EAF3" w:themeFill="accent1" w:themeFillTint="33"/>
        </w:rPr>
        <w:t xml:space="preserve">　　　　　　　　　　　　　　　　　　　　　　　　</w:t>
      </w:r>
    </w:p>
    <w:p w14:paraId="68CABED0" w14:textId="6E54407F" w:rsidR="008E5B53" w:rsidRDefault="008E5B53">
      <w:pPr>
        <w:rPr>
          <w:rFonts w:ascii="HG丸ｺﾞｼｯｸM-PRO" w:eastAsia="HG丸ｺﾞｼｯｸM-PRO" w:hAnsi="HG丸ｺﾞｼｯｸM-PRO"/>
        </w:rPr>
      </w:pPr>
    </w:p>
    <w:p w14:paraId="45072135" w14:textId="6FC273E7" w:rsidR="008E5B53" w:rsidRDefault="008E5B53">
      <w:pPr>
        <w:rPr>
          <w:rFonts w:ascii="HG丸ｺﾞｼｯｸM-PRO" w:eastAsia="HG丸ｺﾞｼｯｸM-PRO" w:hAnsi="HG丸ｺﾞｼｯｸM-PRO"/>
        </w:rPr>
      </w:pPr>
    </w:p>
    <w:p w14:paraId="3D91BA75" w14:textId="5988753C" w:rsidR="008E5B53" w:rsidRDefault="008E5B53">
      <w:pPr>
        <w:rPr>
          <w:rFonts w:ascii="HG丸ｺﾞｼｯｸM-PRO" w:eastAsia="HG丸ｺﾞｼｯｸM-PRO" w:hAnsi="HG丸ｺﾞｼｯｸM-PRO"/>
        </w:rPr>
      </w:pPr>
    </w:p>
    <w:p w14:paraId="1AAAE9EE" w14:textId="1E1829C1" w:rsidR="008E5B53" w:rsidRDefault="008E5B53">
      <w:pPr>
        <w:rPr>
          <w:rFonts w:ascii="HG丸ｺﾞｼｯｸM-PRO" w:eastAsia="HG丸ｺﾞｼｯｸM-PRO" w:hAnsi="HG丸ｺﾞｼｯｸM-PRO"/>
        </w:rPr>
      </w:pPr>
    </w:p>
    <w:p w14:paraId="74B4CD15" w14:textId="48879F0F" w:rsidR="00E94258" w:rsidRPr="00E94258" w:rsidRDefault="00E94258" w:rsidP="00E94258">
      <w:pPr>
        <w:rPr>
          <w:rFonts w:ascii="HG丸ｺﾞｼｯｸM-PRO" w:eastAsia="HG丸ｺﾞｼｯｸM-PRO" w:hAnsi="HG丸ｺﾞｼｯｸM-PRO"/>
        </w:rPr>
      </w:pPr>
    </w:p>
    <w:p w14:paraId="2E36FA0A" w14:textId="1668DFD7" w:rsidR="00E94258" w:rsidRPr="00E94258" w:rsidRDefault="00E94258" w:rsidP="00E94258">
      <w:pPr>
        <w:rPr>
          <w:rFonts w:ascii="HG丸ｺﾞｼｯｸM-PRO" w:eastAsia="HG丸ｺﾞｼｯｸM-PRO" w:hAnsi="HG丸ｺﾞｼｯｸM-PRO"/>
        </w:rPr>
      </w:pPr>
    </w:p>
    <w:p w14:paraId="76924F43" w14:textId="0D979A33" w:rsidR="00E94258" w:rsidRPr="00E94258" w:rsidRDefault="00E94258" w:rsidP="00E94258">
      <w:pPr>
        <w:rPr>
          <w:rFonts w:ascii="HG丸ｺﾞｼｯｸM-PRO" w:eastAsia="HG丸ｺﾞｼｯｸM-PRO" w:hAnsi="HG丸ｺﾞｼｯｸM-PRO"/>
        </w:rPr>
      </w:pPr>
    </w:p>
    <w:p w14:paraId="6D4EC24F" w14:textId="2D03C5B9" w:rsidR="00E94258" w:rsidRPr="00E94258" w:rsidRDefault="00E94258" w:rsidP="00E94258">
      <w:pPr>
        <w:rPr>
          <w:rFonts w:ascii="HG丸ｺﾞｼｯｸM-PRO" w:eastAsia="HG丸ｺﾞｼｯｸM-PRO" w:hAnsi="HG丸ｺﾞｼｯｸM-PRO"/>
        </w:rPr>
      </w:pPr>
    </w:p>
    <w:p w14:paraId="55BF45A2" w14:textId="3DABA5DC" w:rsidR="00E94258" w:rsidRPr="00E94258" w:rsidRDefault="00E94258" w:rsidP="00E94258">
      <w:pPr>
        <w:rPr>
          <w:rFonts w:ascii="HG丸ｺﾞｼｯｸM-PRO" w:eastAsia="HG丸ｺﾞｼｯｸM-PRO" w:hAnsi="HG丸ｺﾞｼｯｸM-PRO"/>
        </w:rPr>
      </w:pPr>
    </w:p>
    <w:p w14:paraId="7D825BF1" w14:textId="0D0E39CB" w:rsidR="00E94258" w:rsidRPr="00E94258" w:rsidRDefault="00E94258" w:rsidP="00E94258">
      <w:pPr>
        <w:rPr>
          <w:rFonts w:ascii="HG丸ｺﾞｼｯｸM-PRO" w:eastAsia="HG丸ｺﾞｼｯｸM-PRO" w:hAnsi="HG丸ｺﾞｼｯｸM-PRO"/>
        </w:rPr>
      </w:pPr>
    </w:p>
    <w:p w14:paraId="75CBE35B" w14:textId="29DE0642" w:rsidR="00E94258" w:rsidRPr="00E94258" w:rsidRDefault="00E94258" w:rsidP="00E94258">
      <w:pPr>
        <w:rPr>
          <w:rFonts w:ascii="HG丸ｺﾞｼｯｸM-PRO" w:eastAsia="HG丸ｺﾞｼｯｸM-PRO" w:hAnsi="HG丸ｺﾞｼｯｸM-PRO"/>
        </w:rPr>
      </w:pPr>
    </w:p>
    <w:p w14:paraId="45A2D08B" w14:textId="122731AD" w:rsidR="00E94258" w:rsidRPr="00E94258" w:rsidRDefault="00E94258" w:rsidP="00E94258">
      <w:pPr>
        <w:rPr>
          <w:rFonts w:ascii="HG丸ｺﾞｼｯｸM-PRO" w:eastAsia="HG丸ｺﾞｼｯｸM-PRO" w:hAnsi="HG丸ｺﾞｼｯｸM-PRO"/>
        </w:rPr>
      </w:pPr>
    </w:p>
    <w:p w14:paraId="04A970C6" w14:textId="735814DF" w:rsidR="00E94258" w:rsidRPr="00E94258" w:rsidRDefault="00E94258" w:rsidP="00E94258">
      <w:pPr>
        <w:rPr>
          <w:rFonts w:ascii="HG丸ｺﾞｼｯｸM-PRO" w:eastAsia="HG丸ｺﾞｼｯｸM-PRO" w:hAnsi="HG丸ｺﾞｼｯｸM-PRO"/>
        </w:rPr>
      </w:pPr>
    </w:p>
    <w:p w14:paraId="1525B104" w14:textId="62049F9F" w:rsidR="00E94258" w:rsidRPr="00E94258" w:rsidRDefault="00E94258" w:rsidP="00E94258">
      <w:pPr>
        <w:rPr>
          <w:rFonts w:ascii="HG丸ｺﾞｼｯｸM-PRO" w:eastAsia="HG丸ｺﾞｼｯｸM-PRO" w:hAnsi="HG丸ｺﾞｼｯｸM-PRO"/>
        </w:rPr>
      </w:pPr>
    </w:p>
    <w:p w14:paraId="666C874D" w14:textId="6C8F8E6E" w:rsidR="00E94258" w:rsidRPr="00E94258" w:rsidRDefault="00E94258" w:rsidP="00E94258">
      <w:pPr>
        <w:rPr>
          <w:rFonts w:ascii="HG丸ｺﾞｼｯｸM-PRO" w:eastAsia="HG丸ｺﾞｼｯｸM-PRO" w:hAnsi="HG丸ｺﾞｼｯｸM-PRO"/>
        </w:rPr>
      </w:pPr>
    </w:p>
    <w:p w14:paraId="08C91B3C" w14:textId="26267C61" w:rsidR="00E94258" w:rsidRPr="00E94258" w:rsidRDefault="00E94258" w:rsidP="00E94258">
      <w:pPr>
        <w:rPr>
          <w:rFonts w:ascii="HG丸ｺﾞｼｯｸM-PRO" w:eastAsia="HG丸ｺﾞｼｯｸM-PRO" w:hAnsi="HG丸ｺﾞｼｯｸM-PRO"/>
        </w:rPr>
      </w:pPr>
    </w:p>
    <w:p w14:paraId="2D7E55D4" w14:textId="62AF6F85" w:rsidR="00E94258" w:rsidRPr="00E94258" w:rsidRDefault="00E94258" w:rsidP="00E94258">
      <w:pPr>
        <w:tabs>
          <w:tab w:val="left" w:pos="3570"/>
        </w:tabs>
        <w:rPr>
          <w:rFonts w:ascii="HG丸ｺﾞｼｯｸM-PRO" w:eastAsia="HG丸ｺﾞｼｯｸM-PRO" w:hAnsi="HG丸ｺﾞｼｯｸM-PRO"/>
        </w:rPr>
      </w:pPr>
      <w:r>
        <w:rPr>
          <w:rFonts w:ascii="HG丸ｺﾞｼｯｸM-PRO" w:eastAsia="HG丸ｺﾞｼｯｸM-PRO" w:hAnsi="HG丸ｺﾞｼｯｸM-PRO"/>
        </w:rPr>
        <w:tab/>
      </w:r>
    </w:p>
    <w:sectPr w:rsidR="00E94258" w:rsidRPr="00E94258" w:rsidSect="00DA05BB">
      <w:pgSz w:w="11906" w:h="16838"/>
      <w:pgMar w:top="851" w:right="1134" w:bottom="851"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0C082" w14:textId="77777777" w:rsidR="00FA69D5" w:rsidRDefault="00FA69D5" w:rsidP="002C2A8D">
      <w:r>
        <w:separator/>
      </w:r>
    </w:p>
  </w:endnote>
  <w:endnote w:type="continuationSeparator" w:id="0">
    <w:p w14:paraId="5E1614A1" w14:textId="77777777" w:rsidR="00FA69D5" w:rsidRDefault="00FA69D5" w:rsidP="002C2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altName w:val="Tw Cen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60AA4" w14:textId="04E7EC86" w:rsidR="00E94258" w:rsidRDefault="00E94258">
    <w:pPr>
      <w:pStyle w:val="a6"/>
    </w:pPr>
    <w:r>
      <w:rPr>
        <w:noProof/>
      </w:rPr>
      <mc:AlternateContent>
        <mc:Choice Requires="wps">
          <w:drawing>
            <wp:anchor distT="0" distB="0" distL="114300" distR="114300" simplePos="0" relativeHeight="251673600" behindDoc="0" locked="0" layoutInCell="1" allowOverlap="1" wp14:anchorId="506988E0" wp14:editId="108F5607">
              <wp:simplePos x="0" y="0"/>
              <wp:positionH relativeFrom="column">
                <wp:posOffset>-694690</wp:posOffset>
              </wp:positionH>
              <wp:positionV relativeFrom="paragraph">
                <wp:posOffset>1905</wp:posOffset>
              </wp:positionV>
              <wp:extent cx="7937500" cy="800100"/>
              <wp:effectExtent l="0" t="0" r="6350" b="0"/>
              <wp:wrapNone/>
              <wp:docPr id="7" name="正方形/長方形 7"/>
              <wp:cNvGraphicFramePr/>
              <a:graphic xmlns:a="http://schemas.openxmlformats.org/drawingml/2006/main">
                <a:graphicData uri="http://schemas.microsoft.com/office/word/2010/wordprocessingShape">
                  <wps:wsp>
                    <wps:cNvSpPr/>
                    <wps:spPr>
                      <a:xfrm>
                        <a:off x="0" y="0"/>
                        <a:ext cx="7937500" cy="8001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E1263" id="正方形/長方形 7" o:spid="_x0000_s1026" style="position:absolute;left:0;text-align:left;margin-left:-54.7pt;margin-top:.15pt;width:62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" fillcolor="#a9d5e7 [1300]" stroked="f" strokeweight="1.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6FD7C" w14:textId="77777777" w:rsidR="00FA69D5" w:rsidRDefault="00FA69D5" w:rsidP="002C2A8D">
      <w:r>
        <w:separator/>
      </w:r>
    </w:p>
  </w:footnote>
  <w:footnote w:type="continuationSeparator" w:id="0">
    <w:p w14:paraId="37610DA5" w14:textId="77777777" w:rsidR="00FA69D5" w:rsidRDefault="00FA69D5" w:rsidP="002C2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DAA1" w14:textId="09609D6C" w:rsidR="00E94258" w:rsidRDefault="00E1621C">
    <w:pPr>
      <w:pStyle w:val="a4"/>
    </w:pPr>
    <w:r w:rsidRPr="009178BB">
      <w:rPr>
        <w:noProof/>
      </w:rPr>
      <mc:AlternateContent>
        <mc:Choice Requires="wps">
          <w:drawing>
            <wp:anchor distT="0" distB="0" distL="114300" distR="114300" simplePos="0" relativeHeight="251682816" behindDoc="0" locked="0" layoutInCell="1" allowOverlap="1" wp14:anchorId="3E02C362" wp14:editId="75B7A613">
              <wp:simplePos x="0" y="0"/>
              <wp:positionH relativeFrom="column">
                <wp:posOffset>-78740</wp:posOffset>
              </wp:positionH>
              <wp:positionV relativeFrom="paragraph">
                <wp:posOffset>164465</wp:posOffset>
              </wp:positionV>
              <wp:extent cx="6343650" cy="88582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343650" cy="8858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5916" id="正方形/長方形 11" o:spid="_x0000_s1026" style="position:absolute;left:0;text-align:left;margin-left:-6.2pt;margin-top:12.95pt;width:499.5pt;height: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" fillcolor="white [3212]" stroked="f" strokeweight="1.25pt"/>
          </w:pict>
        </mc:Fallback>
      </mc:AlternateContent>
    </w:r>
    <w:r w:rsidR="009178BB" w:rsidRPr="009178BB">
      <w:rPr>
        <w:noProof/>
      </w:rPr>
      <mc:AlternateContent>
        <mc:Choice Requires="wps">
          <w:drawing>
            <wp:anchor distT="0" distB="0" distL="114300" distR="114300" simplePos="0" relativeHeight="251681792" behindDoc="0" locked="0" layoutInCell="1" allowOverlap="1" wp14:anchorId="412E2BB5" wp14:editId="2B3A744F">
              <wp:simplePos x="0" y="0"/>
              <wp:positionH relativeFrom="column">
                <wp:posOffset>-1022350</wp:posOffset>
              </wp:positionH>
              <wp:positionV relativeFrom="paragraph">
                <wp:posOffset>-558800</wp:posOffset>
              </wp:positionV>
              <wp:extent cx="7937500" cy="10731500"/>
              <wp:effectExtent l="0" t="0" r="6350" b="0"/>
              <wp:wrapNone/>
              <wp:docPr id="9" name="正方形/長方形 9"/>
              <wp:cNvGraphicFramePr/>
              <a:graphic xmlns:a="http://schemas.openxmlformats.org/drawingml/2006/main">
                <a:graphicData uri="http://schemas.microsoft.com/office/word/2010/wordprocessingShape">
                  <wps:wsp>
                    <wps:cNvSpPr/>
                    <wps:spPr>
                      <a:xfrm>
                        <a:off x="0" y="0"/>
                        <a:ext cx="7937500" cy="10731500"/>
                      </a:xfrm>
                      <a:prstGeom prst="rect">
                        <a:avLst/>
                      </a:prstGeom>
                      <a:pattFill prst="pct30">
                        <a:fgClr>
                          <a:schemeClr val="accent1">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E1593" id="正方形/長方形 9" o:spid="_x0000_s1026" style="position:absolute;left:0;text-align:left;margin-left:-80.5pt;margin-top:-44pt;width:625pt;height: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" fillcolor="#a9d5e7 [1300]" stroked="f" strokeweight="1.25pt">
              <v:fill r:id="rId1" o:title="" color2="white [3212]" type="patter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9455" w14:textId="732291BE" w:rsidR="000943AE" w:rsidRDefault="009178BB">
    <w:pPr>
      <w:pStyle w:val="a4"/>
    </w:pPr>
    <w:r>
      <w:rPr>
        <w:noProof/>
      </w:rPr>
      <mc:AlternateContent>
        <mc:Choice Requires="wps">
          <w:drawing>
            <wp:anchor distT="0" distB="0" distL="114300" distR="114300" simplePos="0" relativeHeight="251679744" behindDoc="0" locked="0" layoutInCell="1" allowOverlap="1" wp14:anchorId="6F832C76" wp14:editId="044E1D2F">
              <wp:simplePos x="0" y="0"/>
              <wp:positionH relativeFrom="column">
                <wp:posOffset>-104140</wp:posOffset>
              </wp:positionH>
              <wp:positionV relativeFrom="paragraph">
                <wp:posOffset>126365</wp:posOffset>
              </wp:positionV>
              <wp:extent cx="6343650" cy="9271000"/>
              <wp:effectExtent l="0" t="0" r="0" b="6350"/>
              <wp:wrapNone/>
              <wp:docPr id="8" name="正方形/長方形 8"/>
              <wp:cNvGraphicFramePr/>
              <a:graphic xmlns:a="http://schemas.openxmlformats.org/drawingml/2006/main">
                <a:graphicData uri="http://schemas.microsoft.com/office/word/2010/wordprocessingShape">
                  <wps:wsp>
                    <wps:cNvSpPr/>
                    <wps:spPr>
                      <a:xfrm>
                        <a:off x="0" y="0"/>
                        <a:ext cx="6343650" cy="927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BA423" id="正方形/長方形 8" o:spid="_x0000_s1026" style="position:absolute;left:0;text-align:left;margin-left:-8.2pt;margin-top:9.95pt;width:499.5pt;height:7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" fillcolor="white [3212]" stroked="f" strokeweight="1.25pt"/>
          </w:pict>
        </mc:Fallback>
      </mc:AlternateContent>
    </w:r>
    <w:r>
      <w:rPr>
        <w:noProof/>
      </w:rPr>
      <mc:AlternateContent>
        <mc:Choice Requires="wps">
          <w:drawing>
            <wp:anchor distT="0" distB="0" distL="114300" distR="114300" simplePos="0" relativeHeight="251669504" behindDoc="0" locked="0" layoutInCell="1" allowOverlap="1" wp14:anchorId="5FA7816D" wp14:editId="483CFCCC">
              <wp:simplePos x="0" y="0"/>
              <wp:positionH relativeFrom="column">
                <wp:posOffset>-1050290</wp:posOffset>
              </wp:positionH>
              <wp:positionV relativeFrom="paragraph">
                <wp:posOffset>-597535</wp:posOffset>
              </wp:positionV>
              <wp:extent cx="7937500" cy="10731500"/>
              <wp:effectExtent l="0" t="0" r="6350" b="0"/>
              <wp:wrapNone/>
              <wp:docPr id="4" name="正方形/長方形 4"/>
              <wp:cNvGraphicFramePr/>
              <a:graphic xmlns:a="http://schemas.openxmlformats.org/drawingml/2006/main">
                <a:graphicData uri="http://schemas.microsoft.com/office/word/2010/wordprocessingShape">
                  <wps:wsp>
                    <wps:cNvSpPr/>
                    <wps:spPr>
                      <a:xfrm>
                        <a:off x="0" y="0"/>
                        <a:ext cx="7937500" cy="10731500"/>
                      </a:xfrm>
                      <a:prstGeom prst="rect">
                        <a:avLst/>
                      </a:prstGeom>
                      <a:pattFill prst="pct30">
                        <a:fgClr>
                          <a:schemeClr val="accent1">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7DAD3" id="正方形/長方形 4" o:spid="_x0000_s1026" style="position:absolute;left:0;text-align:left;margin-left:-82.7pt;margin-top:-47.05pt;width:625pt;height: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" fillcolor="#a9d5e7 [1300]" stroked="f" strokeweight="1.25pt">
              <v:fill r:id="rId1" o:title="" color2="white [3212]" type="patter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155"/>
    <w:rsid w:val="00065CD0"/>
    <w:rsid w:val="000727F3"/>
    <w:rsid w:val="000730FC"/>
    <w:rsid w:val="000943AE"/>
    <w:rsid w:val="000E4A5C"/>
    <w:rsid w:val="001028AE"/>
    <w:rsid w:val="0010510A"/>
    <w:rsid w:val="00126B1D"/>
    <w:rsid w:val="0016033F"/>
    <w:rsid w:val="001643B5"/>
    <w:rsid w:val="001B0273"/>
    <w:rsid w:val="001D6FCE"/>
    <w:rsid w:val="001E5D11"/>
    <w:rsid w:val="001E7DB5"/>
    <w:rsid w:val="00202EB6"/>
    <w:rsid w:val="002068BE"/>
    <w:rsid w:val="00223934"/>
    <w:rsid w:val="002430F1"/>
    <w:rsid w:val="00245645"/>
    <w:rsid w:val="00257375"/>
    <w:rsid w:val="00281CAD"/>
    <w:rsid w:val="002A3257"/>
    <w:rsid w:val="002C2A8D"/>
    <w:rsid w:val="002D7F3C"/>
    <w:rsid w:val="003000C9"/>
    <w:rsid w:val="003105D7"/>
    <w:rsid w:val="003160F2"/>
    <w:rsid w:val="00342F37"/>
    <w:rsid w:val="00344EA3"/>
    <w:rsid w:val="00350F7B"/>
    <w:rsid w:val="003778D6"/>
    <w:rsid w:val="0038625C"/>
    <w:rsid w:val="00390CF5"/>
    <w:rsid w:val="003A2F70"/>
    <w:rsid w:val="003B03FF"/>
    <w:rsid w:val="003D7A17"/>
    <w:rsid w:val="003E59BE"/>
    <w:rsid w:val="004034A8"/>
    <w:rsid w:val="0042417F"/>
    <w:rsid w:val="004335F3"/>
    <w:rsid w:val="00442D8D"/>
    <w:rsid w:val="004759D7"/>
    <w:rsid w:val="00477219"/>
    <w:rsid w:val="004A31F1"/>
    <w:rsid w:val="004D284F"/>
    <w:rsid w:val="004D503E"/>
    <w:rsid w:val="004F6CEA"/>
    <w:rsid w:val="0052659F"/>
    <w:rsid w:val="005469AA"/>
    <w:rsid w:val="00561E4B"/>
    <w:rsid w:val="0056224B"/>
    <w:rsid w:val="00567A52"/>
    <w:rsid w:val="005A60B8"/>
    <w:rsid w:val="005A66A7"/>
    <w:rsid w:val="005C05CE"/>
    <w:rsid w:val="005C34D9"/>
    <w:rsid w:val="005C5A25"/>
    <w:rsid w:val="005D0429"/>
    <w:rsid w:val="005D403F"/>
    <w:rsid w:val="005D69A0"/>
    <w:rsid w:val="005E4DC4"/>
    <w:rsid w:val="005F470D"/>
    <w:rsid w:val="00602DBB"/>
    <w:rsid w:val="00622B4A"/>
    <w:rsid w:val="00623042"/>
    <w:rsid w:val="00630819"/>
    <w:rsid w:val="00655517"/>
    <w:rsid w:val="006A3F72"/>
    <w:rsid w:val="006A4EF3"/>
    <w:rsid w:val="006A5514"/>
    <w:rsid w:val="006D4E7D"/>
    <w:rsid w:val="006E4969"/>
    <w:rsid w:val="006F27B7"/>
    <w:rsid w:val="007122A5"/>
    <w:rsid w:val="007556F4"/>
    <w:rsid w:val="007709D8"/>
    <w:rsid w:val="00782009"/>
    <w:rsid w:val="00783B0D"/>
    <w:rsid w:val="007A465E"/>
    <w:rsid w:val="007D4F61"/>
    <w:rsid w:val="007E12F9"/>
    <w:rsid w:val="00813320"/>
    <w:rsid w:val="00847E67"/>
    <w:rsid w:val="008742E4"/>
    <w:rsid w:val="00875EB6"/>
    <w:rsid w:val="00883163"/>
    <w:rsid w:val="008C36CC"/>
    <w:rsid w:val="008D58C8"/>
    <w:rsid w:val="008E5B53"/>
    <w:rsid w:val="00900BBC"/>
    <w:rsid w:val="00901459"/>
    <w:rsid w:val="009178BB"/>
    <w:rsid w:val="00953CCE"/>
    <w:rsid w:val="00953CF9"/>
    <w:rsid w:val="00973953"/>
    <w:rsid w:val="00997F2E"/>
    <w:rsid w:val="009A5DF5"/>
    <w:rsid w:val="00A001DA"/>
    <w:rsid w:val="00A057C4"/>
    <w:rsid w:val="00A3003F"/>
    <w:rsid w:val="00A32F68"/>
    <w:rsid w:val="00A70865"/>
    <w:rsid w:val="00A72372"/>
    <w:rsid w:val="00A876C6"/>
    <w:rsid w:val="00AA4B02"/>
    <w:rsid w:val="00AA7A80"/>
    <w:rsid w:val="00AE5D03"/>
    <w:rsid w:val="00AE7155"/>
    <w:rsid w:val="00AE7F1B"/>
    <w:rsid w:val="00AF062A"/>
    <w:rsid w:val="00AF6B03"/>
    <w:rsid w:val="00B053AA"/>
    <w:rsid w:val="00B14C47"/>
    <w:rsid w:val="00B31D77"/>
    <w:rsid w:val="00B322D3"/>
    <w:rsid w:val="00B33FB5"/>
    <w:rsid w:val="00B3737E"/>
    <w:rsid w:val="00B77766"/>
    <w:rsid w:val="00B8104F"/>
    <w:rsid w:val="00B872ED"/>
    <w:rsid w:val="00BA3428"/>
    <w:rsid w:val="00BB13C5"/>
    <w:rsid w:val="00BE438D"/>
    <w:rsid w:val="00C0573B"/>
    <w:rsid w:val="00C26DE2"/>
    <w:rsid w:val="00C60DC4"/>
    <w:rsid w:val="00C66C80"/>
    <w:rsid w:val="00CC4DCC"/>
    <w:rsid w:val="00CC7148"/>
    <w:rsid w:val="00D50127"/>
    <w:rsid w:val="00D7208E"/>
    <w:rsid w:val="00D77981"/>
    <w:rsid w:val="00DA05BB"/>
    <w:rsid w:val="00DB096F"/>
    <w:rsid w:val="00DD39DE"/>
    <w:rsid w:val="00DE6427"/>
    <w:rsid w:val="00DF6CC6"/>
    <w:rsid w:val="00E10B17"/>
    <w:rsid w:val="00E1621C"/>
    <w:rsid w:val="00E20256"/>
    <w:rsid w:val="00E20FDC"/>
    <w:rsid w:val="00E2781B"/>
    <w:rsid w:val="00E43B50"/>
    <w:rsid w:val="00E47CE7"/>
    <w:rsid w:val="00E53A93"/>
    <w:rsid w:val="00E5441F"/>
    <w:rsid w:val="00E61013"/>
    <w:rsid w:val="00E6244E"/>
    <w:rsid w:val="00E77DE9"/>
    <w:rsid w:val="00E94258"/>
    <w:rsid w:val="00EA0006"/>
    <w:rsid w:val="00EA6F58"/>
    <w:rsid w:val="00EB0B6B"/>
    <w:rsid w:val="00EC0C83"/>
    <w:rsid w:val="00ED0C4D"/>
    <w:rsid w:val="00EE6C3F"/>
    <w:rsid w:val="00EF7C34"/>
    <w:rsid w:val="00F139AA"/>
    <w:rsid w:val="00F152EB"/>
    <w:rsid w:val="00F6578E"/>
    <w:rsid w:val="00F70311"/>
    <w:rsid w:val="00F720B8"/>
    <w:rsid w:val="00FA533A"/>
    <w:rsid w:val="00FA63D5"/>
    <w:rsid w:val="00FA69D5"/>
    <w:rsid w:val="00FA6B2D"/>
    <w:rsid w:val="00FC29AA"/>
    <w:rsid w:val="00FD2DBD"/>
    <w:rsid w:val="00FE13CF"/>
    <w:rsid w:val="00FE14F5"/>
    <w:rsid w:val="00FE5D8F"/>
    <w:rsid w:val="00FF3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FEB004"/>
  <w15:chartTrackingRefBased/>
  <w15:docId w15:val="{3CEC1877-00C9-413C-8698-9B81113B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0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C2A8D"/>
    <w:pPr>
      <w:tabs>
        <w:tab w:val="center" w:pos="4252"/>
        <w:tab w:val="right" w:pos="8504"/>
      </w:tabs>
      <w:snapToGrid w:val="0"/>
    </w:pPr>
  </w:style>
  <w:style w:type="character" w:customStyle="1" w:styleId="a5">
    <w:name w:val="ヘッダー (文字)"/>
    <w:basedOn w:val="a0"/>
    <w:link w:val="a4"/>
    <w:uiPriority w:val="99"/>
    <w:rsid w:val="002C2A8D"/>
  </w:style>
  <w:style w:type="paragraph" w:styleId="a6">
    <w:name w:val="footer"/>
    <w:basedOn w:val="a"/>
    <w:link w:val="a7"/>
    <w:uiPriority w:val="99"/>
    <w:unhideWhenUsed/>
    <w:rsid w:val="002C2A8D"/>
    <w:pPr>
      <w:tabs>
        <w:tab w:val="center" w:pos="4252"/>
        <w:tab w:val="right" w:pos="8504"/>
      </w:tabs>
      <w:snapToGrid w:val="0"/>
    </w:pPr>
  </w:style>
  <w:style w:type="character" w:customStyle="1" w:styleId="a7">
    <w:name w:val="フッター (文字)"/>
    <w:basedOn w:val="a0"/>
    <w:link w:val="a6"/>
    <w:uiPriority w:val="99"/>
    <w:rsid w:val="002C2A8D"/>
  </w:style>
  <w:style w:type="character" w:styleId="a8">
    <w:name w:val="Hyperlink"/>
    <w:basedOn w:val="a0"/>
    <w:uiPriority w:val="99"/>
    <w:unhideWhenUsed/>
    <w:rsid w:val="00E20FDC"/>
    <w:rPr>
      <w:color w:val="6B9F25" w:themeColor="hyperlink"/>
      <w:u w:val="single"/>
    </w:rPr>
  </w:style>
  <w:style w:type="character" w:styleId="a9">
    <w:name w:val="Unresolved Mention"/>
    <w:basedOn w:val="a0"/>
    <w:uiPriority w:val="99"/>
    <w:semiHidden/>
    <w:unhideWhenUsed/>
    <w:rsid w:val="00E20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11287">
      <w:bodyDiv w:val="1"/>
      <w:marLeft w:val="0"/>
      <w:marRight w:val="0"/>
      <w:marTop w:val="0"/>
      <w:marBottom w:val="0"/>
      <w:divBdr>
        <w:top w:val="none" w:sz="0" w:space="0" w:color="auto"/>
        <w:left w:val="none" w:sz="0" w:space="0" w:color="auto"/>
        <w:bottom w:val="none" w:sz="0" w:space="0" w:color="auto"/>
        <w:right w:val="none" w:sz="0" w:space="0" w:color="auto"/>
      </w:divBdr>
    </w:div>
    <w:div w:id="740063488">
      <w:bodyDiv w:val="1"/>
      <w:marLeft w:val="0"/>
      <w:marRight w:val="0"/>
      <w:marTop w:val="0"/>
      <w:marBottom w:val="0"/>
      <w:divBdr>
        <w:top w:val="none" w:sz="0" w:space="0" w:color="auto"/>
        <w:left w:val="none" w:sz="0" w:space="0" w:color="auto"/>
        <w:bottom w:val="none" w:sz="0" w:space="0" w:color="auto"/>
        <w:right w:val="none" w:sz="0" w:space="0" w:color="auto"/>
      </w:divBdr>
    </w:div>
    <w:div w:id="15068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回路">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回路">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回路">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141</Words>
  <Characters>805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伊藤　誉</cp:lastModifiedBy>
  <cp:revision>6</cp:revision>
  <cp:lastPrinted>2025-09-29T06:26:00Z</cp:lastPrinted>
  <dcterms:created xsi:type="dcterms:W3CDTF">2025-10-01T07:39:00Z</dcterms:created>
  <dcterms:modified xsi:type="dcterms:W3CDTF">2025-10-07T04:26:00Z</dcterms:modified>
</cp:coreProperties>
</file>